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C35" w:rsidRDefault="00AB1C35" w:rsidP="00AB1C35">
      <w:pPr>
        <w:spacing w:line="360" w:lineRule="auto"/>
        <w:jc w:val="both"/>
        <w:rPr>
          <w:bCs/>
        </w:rPr>
      </w:pPr>
      <w:r w:rsidRPr="00AB1C35">
        <w:rPr>
          <w:noProof/>
        </w:rPr>
        <w:drawing>
          <wp:inline distT="0" distB="0" distL="0" distR="0">
            <wp:extent cx="6842141" cy="9653814"/>
            <wp:effectExtent l="0" t="0" r="0" b="5080"/>
            <wp:docPr id="4" name="Рисунок 4" descr="C:\Users\Galina\Downloads\giKtnUhFDhJFYCHpg3kZeaeV0UMTP1T1TnsdDwTdsuITadhH_lG_J8CTnfqDHUCC8U2sBysTJfEebVot4Gd5gzKK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lina\Downloads\giKtnUhFDhJFYCHpg3kZeaeV0UMTP1T1TnsdDwTdsuITadhH_lG_J8CTnfqDHUCC8U2sBysTJfEebVot4Gd5gzKK — копия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5800" cy="9673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1C35" w:rsidRDefault="00AB1C35">
      <w:pPr>
        <w:spacing w:line="360" w:lineRule="auto"/>
        <w:rPr>
          <w:bCs/>
        </w:rPr>
      </w:pPr>
    </w:p>
    <w:p w:rsidR="00725415" w:rsidRDefault="00405B01">
      <w:pPr>
        <w:pStyle w:val="afa"/>
        <w:spacing w:line="360" w:lineRule="auto"/>
        <w:ind w:left="360"/>
        <w:jc w:val="center"/>
        <w:rPr>
          <w:b/>
        </w:rPr>
      </w:pPr>
      <w:r>
        <w:rPr>
          <w:b/>
        </w:rPr>
        <w:t>1.Общие положения.</w:t>
      </w:r>
    </w:p>
    <w:p w:rsidR="00725415" w:rsidRDefault="00405B01">
      <w:pPr>
        <w:numPr>
          <w:ilvl w:val="1"/>
          <w:numId w:val="1"/>
        </w:numPr>
        <w:ind w:left="0" w:firstLine="709"/>
        <w:jc w:val="both"/>
      </w:pPr>
      <w:r>
        <w:t xml:space="preserve">Настоящее территориальное Соглашение (в дальнейшем – Соглашение) заключено в соответствии с законодательством Российской Федерации и Пермского края, Отраслевым </w:t>
      </w:r>
      <w:proofErr w:type="gramStart"/>
      <w:r>
        <w:t>соглашением  по</w:t>
      </w:r>
      <w:proofErr w:type="gramEnd"/>
      <w:r>
        <w:t xml:space="preserve"> организациям, находящимся  в  ведении Министерства образования и науки Российской Федерации на 2026-2028 годы. Соглашение заключено в сфере регулируемых на местном уровне социально – трудовых и связанных с ними экономических отношений с целью обеспечения стабильной и эффективной деятельности организаций, входящих в муниципальную систему образования на территории г. Перми, обеспечения трудовых, профессиональных, социально – экономических прав и интересов работников.</w:t>
      </w:r>
    </w:p>
    <w:p w:rsidR="00725415" w:rsidRDefault="00405B01">
      <w:pPr>
        <w:numPr>
          <w:ilvl w:val="1"/>
          <w:numId w:val="1"/>
        </w:numPr>
        <w:ind w:left="0" w:firstLine="709"/>
        <w:jc w:val="both"/>
      </w:pPr>
      <w:r>
        <w:t>Соглашение включает в себя взаимные обязательства сторон настоящего соглашения по вопросам управления образованием, реализации трудовых прав и интересов работников при заключении, изменении и прекращении трудовых отношений, оплаты труда, режима труда и отдыха, условий и охраны труда, установления дополнительных гарантий и льгот, обеспечения социального партнерства.</w:t>
      </w:r>
    </w:p>
    <w:p w:rsidR="00725415" w:rsidRDefault="00405B01">
      <w:pPr>
        <w:numPr>
          <w:ilvl w:val="1"/>
          <w:numId w:val="1"/>
        </w:numPr>
        <w:ind w:left="0" w:firstLine="709"/>
        <w:jc w:val="both"/>
      </w:pPr>
      <w:r>
        <w:t>Сторонами Соглашения являются:</w:t>
      </w:r>
    </w:p>
    <w:p w:rsidR="00725415" w:rsidRDefault="00405B01">
      <w:pPr>
        <w:tabs>
          <w:tab w:val="left" w:pos="360"/>
        </w:tabs>
        <w:ind w:firstLine="709"/>
        <w:jc w:val="both"/>
      </w:pPr>
      <w:r>
        <w:t xml:space="preserve">- Пермская краевая организация профессионального союза работников народного образования и науки Российской Федерации (в дальнейшем – Крайком, Профсоюз) - полномочный представитель работников образовательных организаций (далее – ОО), подведомственных департаменту </w:t>
      </w:r>
      <w:proofErr w:type="gramStart"/>
      <w:r>
        <w:t>образования  администрации</w:t>
      </w:r>
      <w:proofErr w:type="gramEnd"/>
      <w:r>
        <w:t xml:space="preserve"> города Перми;</w:t>
      </w:r>
    </w:p>
    <w:p w:rsidR="00725415" w:rsidRDefault="00405B01">
      <w:pPr>
        <w:tabs>
          <w:tab w:val="left" w:pos="360"/>
        </w:tabs>
        <w:ind w:firstLine="709"/>
        <w:jc w:val="both"/>
      </w:pPr>
      <w:r>
        <w:t>- департамент образования администрации города Перми (в дальнейшем – Департамент) – полномочный представитель администрации города Перми;</w:t>
      </w:r>
    </w:p>
    <w:p w:rsidR="00725415" w:rsidRDefault="00405B01">
      <w:pPr>
        <w:tabs>
          <w:tab w:val="left" w:pos="360"/>
        </w:tabs>
        <w:ind w:firstLine="709"/>
        <w:jc w:val="both"/>
      </w:pPr>
      <w:r>
        <w:t>- коллегия руководителей образовательных организаций, подведомственных Департаменту (полномочный представитель работодателей).</w:t>
      </w:r>
    </w:p>
    <w:p w:rsidR="00725415" w:rsidRDefault="00405B01">
      <w:pPr>
        <w:tabs>
          <w:tab w:val="left" w:pos="360"/>
        </w:tabs>
        <w:ind w:firstLine="709"/>
        <w:jc w:val="both"/>
      </w:pPr>
      <w:r>
        <w:t xml:space="preserve">1.4. Настоящее Соглашение вступает в силу с момента </w:t>
      </w:r>
      <w:proofErr w:type="gramStart"/>
      <w:r>
        <w:t>подписания  и</w:t>
      </w:r>
      <w:proofErr w:type="gramEnd"/>
      <w:r>
        <w:t xml:space="preserve"> действует три года. Стороны имеют право продлить действие Соглашения сроком до 3-х лет.</w:t>
      </w:r>
    </w:p>
    <w:p w:rsidR="00725415" w:rsidRDefault="00405B01">
      <w:pPr>
        <w:tabs>
          <w:tab w:val="left" w:pos="360"/>
        </w:tabs>
        <w:ind w:firstLine="709"/>
        <w:jc w:val="both"/>
      </w:pPr>
      <w:r>
        <w:t>1.5. Настоящее Соглашение является обязательным для применения во всех муниципальных (автономных, бюджетных, казенных) образовательных организациях, подведомственных Департаменту.</w:t>
      </w:r>
    </w:p>
    <w:p w:rsidR="00725415" w:rsidRDefault="00405B01">
      <w:pPr>
        <w:tabs>
          <w:tab w:val="left" w:pos="360"/>
        </w:tabs>
        <w:ind w:firstLine="709"/>
        <w:jc w:val="both"/>
      </w:pPr>
      <w:r>
        <w:t>1.6. Действие настоящего Соглашения распространяется на:</w:t>
      </w:r>
    </w:p>
    <w:p w:rsidR="00725415" w:rsidRDefault="00405B01">
      <w:pPr>
        <w:tabs>
          <w:tab w:val="left" w:pos="360"/>
        </w:tabs>
        <w:ind w:firstLine="709"/>
        <w:jc w:val="both"/>
      </w:pPr>
      <w:r>
        <w:t>- всех работников образования;</w:t>
      </w:r>
    </w:p>
    <w:p w:rsidR="00725415" w:rsidRDefault="00405B01">
      <w:pPr>
        <w:tabs>
          <w:tab w:val="left" w:pos="360"/>
        </w:tabs>
        <w:ind w:firstLine="709"/>
        <w:jc w:val="both"/>
      </w:pPr>
      <w:r>
        <w:t>- организации Профсоюза всех уровней;</w:t>
      </w:r>
    </w:p>
    <w:p w:rsidR="00725415" w:rsidRDefault="00405B01">
      <w:pPr>
        <w:tabs>
          <w:tab w:val="left" w:pos="360"/>
        </w:tabs>
        <w:ind w:firstLine="709"/>
        <w:jc w:val="both"/>
      </w:pPr>
      <w:r>
        <w:t>- Департамент.</w:t>
      </w:r>
    </w:p>
    <w:p w:rsidR="00725415" w:rsidRDefault="00405B01">
      <w:pPr>
        <w:widowControl w:val="0"/>
        <w:tabs>
          <w:tab w:val="left" w:pos="1473"/>
        </w:tabs>
        <w:ind w:firstLine="709"/>
        <w:jc w:val="both"/>
      </w:pPr>
      <w:r>
        <w:t xml:space="preserve">1.7. Соглашение состоит из основного текста и </w:t>
      </w:r>
      <w:r>
        <w:rPr>
          <w:b/>
          <w:bCs/>
          <w:i/>
          <w:iCs/>
        </w:rPr>
        <w:t xml:space="preserve">одного Приложения </w:t>
      </w:r>
      <w:r>
        <w:t>к нему, которое является неотъемлемой частью данного Соглашения.</w:t>
      </w:r>
    </w:p>
    <w:p w:rsidR="00725415" w:rsidRDefault="00405B01">
      <w:pPr>
        <w:widowControl w:val="0"/>
        <w:tabs>
          <w:tab w:val="left" w:pos="1473"/>
        </w:tabs>
        <w:ind w:firstLine="709"/>
        <w:jc w:val="both"/>
      </w:pPr>
      <w:r>
        <w:t>1.8. В течение срока действия Соглашения стороны вправе вносить дополнения и изменения в него на основе взаимной договоренности. При наступлении условий, требующих дополнения или изменения настоящего Соглашения, заинтересованная сторона направляет другой стороне письменное уведомление о начале ведения переговоров. Внесенные сторонами изменения и дополнения рассматриваются городской отраслевой комиссией по заключению и реализации настоящего Соглашения и оформляются приложением к соглашению, являются его неотъемлемой частью и доводятся до сведения работодателей, профсоюзных организаций и коллективов образовательных организаций. В случае принятия органами государственной власти решений, улучшающих положение работников образования по сравнению с настоящим Соглашением, данные решения вступают в действие автоматически.</w:t>
      </w:r>
    </w:p>
    <w:p w:rsidR="00725415" w:rsidRDefault="00405B01">
      <w:pPr>
        <w:widowControl w:val="0"/>
        <w:tabs>
          <w:tab w:val="left" w:pos="1473"/>
        </w:tabs>
        <w:ind w:firstLine="709"/>
        <w:jc w:val="both"/>
      </w:pPr>
      <w:r>
        <w:t>1.9. Ни одна из сторон не вправе в течение установленного срока действия Соглашения прекратить в одностороннем порядке выполнение принятых на себя обязательств.</w:t>
      </w:r>
    </w:p>
    <w:p w:rsidR="00725415" w:rsidRDefault="00405B01">
      <w:pPr>
        <w:widowControl w:val="0"/>
        <w:tabs>
          <w:tab w:val="left" w:pos="1473"/>
        </w:tabs>
        <w:ind w:firstLine="709"/>
        <w:jc w:val="both"/>
      </w:pPr>
      <w:r>
        <w:t>1.10. В случае реорганизации сторон Соглашения права и обязанности сторон по настоящему Соглашению переходят к их правопреемникам.</w:t>
      </w:r>
    </w:p>
    <w:p w:rsidR="00725415" w:rsidRDefault="00405B01">
      <w:pPr>
        <w:widowControl w:val="0"/>
        <w:tabs>
          <w:tab w:val="left" w:pos="1473"/>
        </w:tabs>
        <w:ind w:firstLine="709"/>
        <w:jc w:val="both"/>
      </w:pPr>
      <w:r>
        <w:t>1.11. В целях содействия развитию социального партнерства стороны обеспечивают присутствие представителей сторон Соглашения на заседаниях своих руководящих органов при рассмотрении вопросов, связанных с выполнением Соглашения.</w:t>
      </w:r>
    </w:p>
    <w:p w:rsidR="00725415" w:rsidRDefault="00405B01">
      <w:pPr>
        <w:widowControl w:val="0"/>
        <w:tabs>
          <w:tab w:val="left" w:pos="1473"/>
        </w:tabs>
        <w:ind w:firstLine="709"/>
        <w:jc w:val="both"/>
        <w:rPr>
          <w:color w:val="7030A0"/>
        </w:rPr>
      </w:pPr>
      <w:r>
        <w:t>1.12. Непосредственно в образовательных организациях регулирование трудовых, профессиональных и социально-экономических отношений между работниками и работодателями осуществляется путем заключения коллективных договоров.</w:t>
      </w:r>
    </w:p>
    <w:p w:rsidR="00725415" w:rsidRDefault="00405B01">
      <w:pPr>
        <w:widowControl w:val="0"/>
        <w:tabs>
          <w:tab w:val="left" w:pos="1473"/>
        </w:tabs>
        <w:jc w:val="both"/>
      </w:pPr>
      <w:r>
        <w:t xml:space="preserve">В коллективном договоре могут устанавливаться дополнительные трудовые и социально-экономические условия, улучшающие нормы и положения, установленные законодательством и настоящим Соглашением. Условия коллективных договоров, ухудшающие положение работников по сравнению с действующим законодательством, региональным отраслевым соглашением, настоящим Соглашением, недействительны и не подлежат применению. </w:t>
      </w:r>
    </w:p>
    <w:p w:rsidR="00725415" w:rsidRDefault="00725415">
      <w:pPr>
        <w:tabs>
          <w:tab w:val="left" w:pos="360"/>
        </w:tabs>
        <w:ind w:firstLine="709"/>
        <w:jc w:val="both"/>
        <w:rPr>
          <w:b/>
        </w:rPr>
      </w:pPr>
    </w:p>
    <w:p w:rsidR="00725415" w:rsidRDefault="00405B01">
      <w:pPr>
        <w:jc w:val="center"/>
        <w:rPr>
          <w:b/>
        </w:rPr>
      </w:pPr>
      <w:r>
        <w:rPr>
          <w:b/>
        </w:rPr>
        <w:t>2.Развитие социального партнерства и участие профсоюзных органов</w:t>
      </w:r>
      <w:r>
        <w:rPr>
          <w:b/>
        </w:rPr>
        <w:br w:type="textWrapping" w:clear="all"/>
        <w:t>в управлении организациями.</w:t>
      </w:r>
    </w:p>
    <w:p w:rsidR="00725415" w:rsidRDefault="00725415">
      <w:pPr>
        <w:ind w:left="709"/>
        <w:rPr>
          <w:b/>
        </w:rPr>
      </w:pPr>
    </w:p>
    <w:p w:rsidR="00725415" w:rsidRDefault="00405B01">
      <w:pPr>
        <w:ind w:firstLine="709"/>
        <w:jc w:val="both"/>
        <w:rPr>
          <w:i/>
        </w:rPr>
      </w:pPr>
      <w:r>
        <w:rPr>
          <w:u w:val="single"/>
        </w:rPr>
        <w:t>Стороны</w:t>
      </w:r>
      <w:r>
        <w:rPr>
          <w:i/>
        </w:rPr>
        <w:t xml:space="preserve"> договорились:</w:t>
      </w:r>
    </w:p>
    <w:p w:rsidR="00725415" w:rsidRDefault="00405B01">
      <w:pPr>
        <w:widowControl w:val="0"/>
        <w:numPr>
          <w:ilvl w:val="1"/>
          <w:numId w:val="2"/>
        </w:numPr>
        <w:ind w:left="0" w:firstLine="709"/>
        <w:jc w:val="both"/>
      </w:pPr>
      <w:r>
        <w:t>Соблюдать права и гарантии профсоюзных организаций, способствовать их деятельности, не допуская ограничения установленных законом прав и гарантий профсоюзной деятельности и не препятствуя созданию и функционированию профсоюзных организаций в ОО.</w:t>
      </w:r>
    </w:p>
    <w:p w:rsidR="00725415" w:rsidRDefault="00405B01">
      <w:pPr>
        <w:widowControl w:val="0"/>
        <w:numPr>
          <w:ilvl w:val="1"/>
          <w:numId w:val="2"/>
        </w:numPr>
        <w:tabs>
          <w:tab w:val="left" w:pos="360"/>
        </w:tabs>
        <w:ind w:left="0" w:firstLine="709"/>
        <w:jc w:val="both"/>
      </w:pPr>
      <w:r>
        <w:t xml:space="preserve">Безвозмездно предоставить выборному профсоюзному органу районного, городского уровня на основании договора необходимые помещения для обеспечения уставной деятельности, в том числе для приема членов Профсоюза, проведения совещаний, конференций, собраний, хранения информации, отвечающие санитарно-гигиеническим требованиям, обеспеченные отоплением и освещением, и средства связи – телефон, доступ </w:t>
      </w:r>
      <w:r>
        <w:br/>
        <w:t>в интернет.</w:t>
      </w:r>
    </w:p>
    <w:p w:rsidR="00725415" w:rsidRDefault="00405B01">
      <w:pPr>
        <w:widowControl w:val="0"/>
        <w:numPr>
          <w:ilvl w:val="1"/>
          <w:numId w:val="2"/>
        </w:numPr>
        <w:tabs>
          <w:tab w:val="left" w:pos="360"/>
        </w:tabs>
        <w:ind w:left="0" w:firstLine="709"/>
        <w:jc w:val="both"/>
      </w:pPr>
      <w:r>
        <w:t xml:space="preserve"> Не препятствовать представителям выборных профсоюзных органов в посещении ОО, где работают члены профсоюза, для реализации уставных задач и предоставленных законодательством прав.</w:t>
      </w:r>
    </w:p>
    <w:p w:rsidR="00725415" w:rsidRDefault="00405B01">
      <w:pPr>
        <w:widowControl w:val="0"/>
        <w:numPr>
          <w:ilvl w:val="1"/>
          <w:numId w:val="2"/>
        </w:numPr>
        <w:tabs>
          <w:tab w:val="left" w:pos="360"/>
        </w:tabs>
        <w:ind w:left="0" w:firstLine="709"/>
        <w:jc w:val="both"/>
      </w:pPr>
      <w:r>
        <w:t xml:space="preserve"> Проводить взаимные консультации (переговоры) по вопросам регулирования трудовых и иных непосредственно связанных с ними отношений.</w:t>
      </w:r>
    </w:p>
    <w:p w:rsidR="00725415" w:rsidRDefault="00405B01">
      <w:pPr>
        <w:widowControl w:val="0"/>
        <w:numPr>
          <w:ilvl w:val="1"/>
          <w:numId w:val="2"/>
        </w:numPr>
        <w:tabs>
          <w:tab w:val="left" w:pos="360"/>
        </w:tabs>
        <w:ind w:left="0" w:firstLine="709"/>
        <w:jc w:val="both"/>
      </w:pPr>
      <w:r>
        <w:t xml:space="preserve"> Предоставлять другой стороне полную, достоверную и своевременную информацию о принимаемых решениях, затрагивающих социально-трудовые, экономические и профессиональные интересы работников.</w:t>
      </w:r>
    </w:p>
    <w:p w:rsidR="00725415" w:rsidRDefault="00405B01">
      <w:pPr>
        <w:widowControl w:val="0"/>
        <w:numPr>
          <w:ilvl w:val="1"/>
          <w:numId w:val="2"/>
        </w:numPr>
        <w:tabs>
          <w:tab w:val="left" w:pos="360"/>
        </w:tabs>
        <w:ind w:left="0" w:firstLine="709"/>
        <w:jc w:val="both"/>
      </w:pPr>
      <w:r>
        <w:t xml:space="preserve"> Оказывать совместное содействие заключению коллективных договоров между представителем работодателя и профсоюзной организацией во всех ОО города Перми.</w:t>
      </w:r>
    </w:p>
    <w:p w:rsidR="00725415" w:rsidRDefault="00405B01">
      <w:pPr>
        <w:widowControl w:val="0"/>
        <w:numPr>
          <w:ilvl w:val="1"/>
          <w:numId w:val="2"/>
        </w:numPr>
        <w:tabs>
          <w:tab w:val="left" w:pos="360"/>
        </w:tabs>
        <w:ind w:left="0" w:firstLine="709"/>
        <w:jc w:val="both"/>
      </w:pPr>
      <w:r>
        <w:t xml:space="preserve">Подводить </w:t>
      </w:r>
      <w:proofErr w:type="gramStart"/>
      <w:r>
        <w:t>итоги  выполнения</w:t>
      </w:r>
      <w:proofErr w:type="gramEnd"/>
      <w:r>
        <w:t xml:space="preserve"> Соглашения не реже одного раза в год. </w:t>
      </w:r>
    </w:p>
    <w:p w:rsidR="00725415" w:rsidRDefault="00405B01">
      <w:pPr>
        <w:widowControl w:val="0"/>
        <w:ind w:firstLine="709"/>
        <w:jc w:val="both"/>
      </w:pPr>
      <w:r>
        <w:rPr>
          <w:u w:val="single"/>
        </w:rPr>
        <w:t>Департамент образования</w:t>
      </w:r>
      <w:r>
        <w:t xml:space="preserve"> </w:t>
      </w:r>
      <w:r>
        <w:rPr>
          <w:i/>
        </w:rPr>
        <w:t>обязуется:</w:t>
      </w:r>
    </w:p>
    <w:p w:rsidR="00725415" w:rsidRDefault="00405B01">
      <w:pPr>
        <w:widowControl w:val="0"/>
        <w:numPr>
          <w:ilvl w:val="1"/>
          <w:numId w:val="2"/>
        </w:numPr>
        <w:tabs>
          <w:tab w:val="left" w:pos="360"/>
        </w:tabs>
        <w:ind w:left="0" w:firstLine="709"/>
        <w:jc w:val="both"/>
      </w:pPr>
      <w:r>
        <w:t xml:space="preserve"> Обеспечивать участие представителей Профсоюза (краевого, городского, районного уровней):</w:t>
      </w:r>
    </w:p>
    <w:p w:rsidR="00725415" w:rsidRDefault="00405B01">
      <w:pPr>
        <w:widowControl w:val="0"/>
        <w:numPr>
          <w:ilvl w:val="2"/>
          <w:numId w:val="2"/>
        </w:numPr>
        <w:ind w:left="0" w:firstLine="709"/>
        <w:jc w:val="both"/>
      </w:pPr>
      <w:r>
        <w:t>в разработке и обсуждении проектов законодательных и нормативных правовых актов, затрагивающих социально-трудовые, экономические права и профессиональные интересы работников образования, для чего предоставлять Профсоюзу проекты нормативных правовых актов в соответствии с действующим законодательством, в частности:</w:t>
      </w:r>
    </w:p>
    <w:p w:rsidR="00725415" w:rsidRDefault="00405B01">
      <w:pPr>
        <w:widowControl w:val="0"/>
        <w:ind w:firstLine="709"/>
        <w:jc w:val="both"/>
      </w:pPr>
      <w:r>
        <w:t>- при разработке критериев и показателей оценки деятельности ОО при формировании рейтинга ОО,</w:t>
      </w:r>
    </w:p>
    <w:p w:rsidR="00725415" w:rsidRDefault="00405B01">
      <w:pPr>
        <w:widowControl w:val="0"/>
        <w:ind w:firstLine="709"/>
        <w:jc w:val="both"/>
      </w:pPr>
      <w:r>
        <w:t>- при разработке критериев и показателей эффективности работы ОО</w:t>
      </w:r>
      <w:r>
        <w:br/>
        <w:t>и их руководителей.</w:t>
      </w:r>
    </w:p>
    <w:p w:rsidR="00725415" w:rsidRDefault="00405B01">
      <w:pPr>
        <w:widowControl w:val="0"/>
        <w:ind w:firstLine="709"/>
        <w:jc w:val="both"/>
      </w:pPr>
      <w:r>
        <w:t xml:space="preserve">2.8.2. </w:t>
      </w:r>
      <w:r>
        <w:rPr>
          <w:color w:val="000000" w:themeColor="text1"/>
        </w:rPr>
        <w:t>в работе комиссий</w:t>
      </w:r>
      <w:r>
        <w:t>:</w:t>
      </w:r>
    </w:p>
    <w:p w:rsidR="00725415" w:rsidRDefault="00405B01">
      <w:pPr>
        <w:widowControl w:val="0"/>
        <w:ind w:firstLine="709"/>
        <w:jc w:val="both"/>
      </w:pPr>
      <w:r>
        <w:t xml:space="preserve">- по аттестации руководителей ОО, </w:t>
      </w:r>
    </w:p>
    <w:p w:rsidR="00725415" w:rsidRDefault="00405B01">
      <w:pPr>
        <w:widowControl w:val="0"/>
        <w:ind w:firstLine="709"/>
        <w:jc w:val="both"/>
      </w:pPr>
      <w:r>
        <w:t>- по аттестации педагогических работников:</w:t>
      </w:r>
    </w:p>
    <w:p w:rsidR="00725415" w:rsidRDefault="00405B01">
      <w:pPr>
        <w:widowControl w:val="0"/>
        <w:ind w:firstLine="709"/>
        <w:jc w:val="both"/>
      </w:pPr>
      <w:r>
        <w:t>- по приемке организаций к новому учебному году и других комиссиях по социально-экономическим и трудовым правам работников;</w:t>
      </w:r>
    </w:p>
    <w:p w:rsidR="00725415" w:rsidRDefault="00405B01">
      <w:pPr>
        <w:widowControl w:val="0"/>
        <w:ind w:firstLine="709"/>
        <w:jc w:val="both"/>
      </w:pPr>
      <w:r>
        <w:t xml:space="preserve">-по награждению педагогических </w:t>
      </w:r>
      <w:proofErr w:type="gramStart"/>
      <w:r>
        <w:t>работников .</w:t>
      </w:r>
      <w:proofErr w:type="gramEnd"/>
    </w:p>
    <w:p w:rsidR="00725415" w:rsidRDefault="00405B01">
      <w:pPr>
        <w:widowControl w:val="0"/>
        <w:ind w:firstLine="709"/>
        <w:jc w:val="both"/>
        <w:rPr>
          <w:u w:val="single"/>
        </w:rPr>
      </w:pPr>
      <w:r>
        <w:rPr>
          <w:u w:val="single"/>
        </w:rPr>
        <w:t>Профсоюз:</w:t>
      </w:r>
    </w:p>
    <w:p w:rsidR="00725415" w:rsidRDefault="00405B01">
      <w:pPr>
        <w:widowControl w:val="0"/>
        <w:numPr>
          <w:ilvl w:val="1"/>
          <w:numId w:val="2"/>
        </w:numPr>
        <w:tabs>
          <w:tab w:val="left" w:pos="360"/>
        </w:tabs>
        <w:ind w:left="0" w:firstLine="709"/>
        <w:jc w:val="both"/>
      </w:pPr>
      <w:r>
        <w:t xml:space="preserve"> Своевременно информирует департамент и руководителей ОО о назревающих трудовых конфликтах и принимает меры по их урегулированию.</w:t>
      </w:r>
    </w:p>
    <w:p w:rsidR="00725415" w:rsidRDefault="00725415">
      <w:pPr>
        <w:tabs>
          <w:tab w:val="left" w:pos="360"/>
        </w:tabs>
        <w:ind w:firstLine="709"/>
        <w:jc w:val="both"/>
      </w:pPr>
    </w:p>
    <w:p w:rsidR="004E3C88" w:rsidRDefault="004E3C88">
      <w:pPr>
        <w:tabs>
          <w:tab w:val="left" w:pos="360"/>
        </w:tabs>
        <w:ind w:firstLine="709"/>
        <w:jc w:val="both"/>
      </w:pPr>
    </w:p>
    <w:p w:rsidR="00725415" w:rsidRDefault="00405B01">
      <w:pPr>
        <w:numPr>
          <w:ilvl w:val="0"/>
          <w:numId w:val="2"/>
        </w:numPr>
        <w:ind w:left="0" w:firstLine="709"/>
        <w:jc w:val="center"/>
        <w:rPr>
          <w:b/>
        </w:rPr>
      </w:pPr>
      <w:r>
        <w:rPr>
          <w:b/>
        </w:rPr>
        <w:t>Экономика и управление образованием.</w:t>
      </w:r>
    </w:p>
    <w:p w:rsidR="00725415" w:rsidRDefault="00725415">
      <w:pPr>
        <w:ind w:left="709"/>
        <w:rPr>
          <w:b/>
        </w:rPr>
      </w:pPr>
    </w:p>
    <w:p w:rsidR="00725415" w:rsidRDefault="00405B01">
      <w:pPr>
        <w:tabs>
          <w:tab w:val="left" w:pos="360"/>
        </w:tabs>
        <w:ind w:firstLine="709"/>
        <w:jc w:val="both"/>
        <w:rPr>
          <w:i/>
          <w:iCs/>
        </w:rPr>
      </w:pPr>
      <w:r>
        <w:rPr>
          <w:i/>
          <w:iCs/>
        </w:rPr>
        <w:t>Стороны обязуются в установленном порядке и в пределах их компетенции обращаться в органы власти всех уровней для решения следующих вопросов:</w:t>
      </w:r>
    </w:p>
    <w:p w:rsidR="00725415" w:rsidRDefault="00405B01">
      <w:pPr>
        <w:tabs>
          <w:tab w:val="left" w:pos="360"/>
        </w:tabs>
        <w:ind w:firstLine="709"/>
        <w:jc w:val="both"/>
        <w:rPr>
          <w:u w:val="single"/>
        </w:rPr>
      </w:pPr>
      <w:r>
        <w:rPr>
          <w:u w:val="single"/>
        </w:rPr>
        <w:t>Совместно</w:t>
      </w:r>
    </w:p>
    <w:p w:rsidR="00725415" w:rsidRDefault="00405B01">
      <w:pPr>
        <w:widowControl w:val="0"/>
        <w:ind w:firstLine="709"/>
        <w:jc w:val="both"/>
        <w:outlineLvl w:val="0"/>
      </w:pPr>
      <w:r>
        <w:t>3.1. Осуществления согласованной политики по реализации законов, иных нормативных правовых актов, направленных на развитие отрасли и социальную поддержку работников образования.</w:t>
      </w:r>
    </w:p>
    <w:p w:rsidR="00725415" w:rsidRDefault="00405B01">
      <w:pPr>
        <w:widowControl w:val="0"/>
        <w:ind w:firstLine="709"/>
        <w:jc w:val="both"/>
        <w:outlineLvl w:val="0"/>
        <w:rPr>
          <w:i/>
          <w:iCs/>
          <w:color w:val="C00000"/>
        </w:rPr>
      </w:pPr>
      <w:r>
        <w:t>3.2. Обеспечения социальных гарантий в соответствии с действующим законодательством по выполнению Закона Пермского края от 12 марта 2014 г. № 308-ПК «Об образовании в Пермском крае», нормативно-правовыми актами Пермского края и города Перми.</w:t>
      </w:r>
    </w:p>
    <w:p w:rsidR="00725415" w:rsidRDefault="00405B01">
      <w:pPr>
        <w:widowControl w:val="0"/>
        <w:tabs>
          <w:tab w:val="right" w:pos="180"/>
          <w:tab w:val="left" w:pos="360"/>
        </w:tabs>
        <w:ind w:firstLine="709"/>
        <w:jc w:val="both"/>
        <w:rPr>
          <w:color w:val="000000" w:themeColor="text1"/>
        </w:rPr>
      </w:pPr>
      <w:r>
        <w:rPr>
          <w:color w:val="000000" w:themeColor="text1"/>
          <w:u w:val="single"/>
        </w:rPr>
        <w:t>Департамент:</w:t>
      </w:r>
    </w:p>
    <w:p w:rsidR="00725415" w:rsidRDefault="00405B01">
      <w:pPr>
        <w:widowControl w:val="0"/>
        <w:tabs>
          <w:tab w:val="right" w:pos="180"/>
          <w:tab w:val="left" w:pos="360"/>
        </w:tabs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3</w:t>
      </w:r>
      <w:r>
        <w:rPr>
          <w:color w:val="7030A0"/>
        </w:rPr>
        <w:t>.3</w:t>
      </w:r>
      <w:r>
        <w:rPr>
          <w:color w:val="000000" w:themeColor="text1"/>
        </w:rPr>
        <w:t xml:space="preserve">. </w:t>
      </w:r>
      <w:r>
        <w:rPr>
          <w:i/>
          <w:color w:val="000000" w:themeColor="text1"/>
        </w:rPr>
        <w:t>Предусматривает</w:t>
      </w:r>
      <w:r>
        <w:rPr>
          <w:color w:val="000000" w:themeColor="text1"/>
        </w:rPr>
        <w:t xml:space="preserve"> в бюджетах ОО расходы на:</w:t>
      </w:r>
    </w:p>
    <w:p w:rsidR="00725415" w:rsidRDefault="00405B01">
      <w:pPr>
        <w:widowControl w:val="0"/>
        <w:tabs>
          <w:tab w:val="right" w:pos="180"/>
          <w:tab w:val="left" w:pos="360"/>
        </w:tabs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- прохождение обязательных, предварительных (при поступлении на работу) </w:t>
      </w:r>
      <w:r>
        <w:rPr>
          <w:color w:val="000000" w:themeColor="text1"/>
        </w:rPr>
        <w:br/>
        <w:t>и периодических медицинских осмотров (обследований), а также обязательного психиатрического освидетельствования работников организаций в установленном законодательством порядке, оплату личных медицинских книжек.</w:t>
      </w:r>
    </w:p>
    <w:p w:rsidR="00725415" w:rsidRDefault="00405B01">
      <w:pPr>
        <w:widowControl w:val="0"/>
        <w:tabs>
          <w:tab w:val="left" w:pos="360"/>
        </w:tabs>
        <w:ind w:firstLine="709"/>
        <w:jc w:val="both"/>
        <w:rPr>
          <w:i/>
        </w:rPr>
      </w:pPr>
      <w:r>
        <w:rPr>
          <w:u w:val="single"/>
        </w:rPr>
        <w:t xml:space="preserve">Департамент и Крайком профсоюза </w:t>
      </w:r>
      <w:r>
        <w:rPr>
          <w:i/>
        </w:rPr>
        <w:t>обязуются добиваться:</w:t>
      </w:r>
    </w:p>
    <w:p w:rsidR="00725415" w:rsidRDefault="00405B01">
      <w:pPr>
        <w:widowControl w:val="0"/>
        <w:tabs>
          <w:tab w:val="right" w:pos="180"/>
          <w:tab w:val="left" w:pos="360"/>
        </w:tabs>
        <w:ind w:firstLine="709"/>
        <w:jc w:val="both"/>
      </w:pPr>
      <w:r>
        <w:t>3.4. Включения расходов на финансирование образования в перечень приоритетных направлений бюджетных расходов.</w:t>
      </w:r>
    </w:p>
    <w:p w:rsidR="00725415" w:rsidRDefault="00405B01">
      <w:pPr>
        <w:widowControl w:val="0"/>
        <w:ind w:firstLine="709"/>
        <w:jc w:val="both"/>
      </w:pPr>
      <w:r>
        <w:t xml:space="preserve">3.5. Включения в расходную часть местного бюджета средств на охрану труда </w:t>
      </w:r>
      <w:r>
        <w:br/>
        <w:t>в ОО.</w:t>
      </w:r>
    </w:p>
    <w:p w:rsidR="00725415" w:rsidRDefault="00405B01">
      <w:pPr>
        <w:tabs>
          <w:tab w:val="left" w:pos="360"/>
        </w:tabs>
        <w:ind w:firstLine="709"/>
        <w:jc w:val="both"/>
      </w:pPr>
      <w:r>
        <w:t>3.6. При принятии решения об изменении подчиненности объектов социально-культурной сферы, при передаче в аренду зданий, помещений, сооружений, оборудования, находящихся в оперативном управлении организаций, учитывать мнение коллектива работников и выборного профсоюзного органа в целях предотвращения ухудшения условий труда и быта работников.</w:t>
      </w:r>
    </w:p>
    <w:p w:rsidR="004E3C88" w:rsidRDefault="004E3C88">
      <w:pPr>
        <w:tabs>
          <w:tab w:val="left" w:pos="360"/>
        </w:tabs>
        <w:ind w:firstLine="709"/>
        <w:jc w:val="both"/>
      </w:pPr>
      <w:bookmarkStart w:id="0" w:name="_GoBack"/>
      <w:bookmarkEnd w:id="0"/>
    </w:p>
    <w:p w:rsidR="00725415" w:rsidRDefault="00405B01">
      <w:pPr>
        <w:numPr>
          <w:ilvl w:val="0"/>
          <w:numId w:val="2"/>
        </w:numPr>
        <w:ind w:left="0" w:firstLine="709"/>
        <w:jc w:val="center"/>
        <w:rPr>
          <w:b/>
        </w:rPr>
      </w:pPr>
      <w:r>
        <w:rPr>
          <w:b/>
        </w:rPr>
        <w:t>Оплата труда.</w:t>
      </w:r>
    </w:p>
    <w:p w:rsidR="00725415" w:rsidRDefault="00725415">
      <w:pPr>
        <w:ind w:left="709"/>
        <w:rPr>
          <w:b/>
        </w:rPr>
      </w:pPr>
    </w:p>
    <w:p w:rsidR="00725415" w:rsidRDefault="00405B01">
      <w:pPr>
        <w:tabs>
          <w:tab w:val="left" w:pos="360"/>
        </w:tabs>
        <w:ind w:firstLine="709"/>
        <w:jc w:val="both"/>
        <w:rPr>
          <w:bCs/>
          <w:u w:val="single"/>
        </w:rPr>
      </w:pPr>
      <w:r>
        <w:rPr>
          <w:bCs/>
          <w:u w:val="single"/>
        </w:rPr>
        <w:t xml:space="preserve">Стороны </w:t>
      </w:r>
      <w:r>
        <w:rPr>
          <w:bCs/>
          <w:i/>
        </w:rPr>
        <w:t>договорились о том, что</w:t>
      </w:r>
      <w:r>
        <w:rPr>
          <w:bCs/>
        </w:rPr>
        <w:t>:</w:t>
      </w:r>
    </w:p>
    <w:p w:rsidR="00725415" w:rsidRDefault="00405B01">
      <w:pPr>
        <w:pStyle w:val="afa"/>
        <w:widowControl w:val="0"/>
        <w:numPr>
          <w:ilvl w:val="1"/>
          <w:numId w:val="2"/>
        </w:numPr>
        <w:ind w:left="0" w:firstLine="709"/>
        <w:jc w:val="both"/>
        <w:rPr>
          <w:u w:val="single"/>
        </w:rPr>
      </w:pPr>
      <w:r>
        <w:t>Оплата труда (заработная плата) включает:</w:t>
      </w:r>
    </w:p>
    <w:p w:rsidR="00725415" w:rsidRDefault="00405B01">
      <w:pPr>
        <w:ind w:firstLine="709"/>
        <w:jc w:val="both"/>
      </w:pPr>
      <w:r>
        <w:t xml:space="preserve">Базовую часть, рассчитанную на основе </w:t>
      </w:r>
      <w:proofErr w:type="spellStart"/>
      <w:r>
        <w:t>ученико</w:t>
      </w:r>
      <w:proofErr w:type="spellEnd"/>
      <w:r>
        <w:t>-часа (</w:t>
      </w:r>
      <w:proofErr w:type="spellStart"/>
      <w:r>
        <w:t>воспитаннико</w:t>
      </w:r>
      <w:proofErr w:type="spellEnd"/>
      <w:r>
        <w:t>-дня, дето-дня, дето-часа) для работников организаций, непосредственно осуществляющих учебный (</w:t>
      </w:r>
      <w:proofErr w:type="spellStart"/>
      <w:r>
        <w:t>воспитательно</w:t>
      </w:r>
      <w:proofErr w:type="spellEnd"/>
      <w:r>
        <w:t xml:space="preserve">-образовательный) процесс, оклады (должностные оклады), компенсационные выплаты, обеспечивающие гарантированные выплаты заработной платы работнику организации; </w:t>
      </w:r>
    </w:p>
    <w:p w:rsidR="00725415" w:rsidRDefault="00405B01">
      <w:pPr>
        <w:pStyle w:val="afa"/>
        <w:widowControl w:val="0"/>
        <w:ind w:left="0" w:firstLine="709"/>
        <w:jc w:val="both"/>
        <w:rPr>
          <w:u w:val="single"/>
        </w:rPr>
      </w:pPr>
      <w:r>
        <w:t>стимулирующую часть - выплаты за результаты и качество выполняемых работ.</w:t>
      </w:r>
    </w:p>
    <w:p w:rsidR="00725415" w:rsidRDefault="00405B01">
      <w:pPr>
        <w:widowControl w:val="0"/>
        <w:ind w:left="360"/>
        <w:jc w:val="both"/>
        <w:rPr>
          <w:u w:val="single"/>
        </w:rPr>
      </w:pPr>
      <w:r>
        <w:rPr>
          <w:u w:val="single"/>
        </w:rPr>
        <w:t>Обязательства Работодателей</w:t>
      </w:r>
    </w:p>
    <w:p w:rsidR="00725415" w:rsidRDefault="00405B01">
      <w:pPr>
        <w:widowControl w:val="0"/>
        <w:numPr>
          <w:ilvl w:val="1"/>
          <w:numId w:val="3"/>
        </w:numPr>
        <w:ind w:left="0" w:firstLine="709"/>
        <w:jc w:val="both"/>
      </w:pPr>
      <w:r>
        <w:t>Размеры доплат, надбавок, премий и других выплат стимулирующего и компенсационного характера, а также выплаты из доходов, поступивших от приносящей доход деятельности, устанавливаются комиссией образовательной организации (далее - Комиссия) на основании соответствующего Положения (</w:t>
      </w:r>
      <w:proofErr w:type="spellStart"/>
      <w:r>
        <w:t>ий</w:t>
      </w:r>
      <w:proofErr w:type="spellEnd"/>
      <w:r>
        <w:t xml:space="preserve">), утвержденного работодателем по согласованию с выборным органом первичной профсоюзной организации. </w:t>
      </w:r>
    </w:p>
    <w:p w:rsidR="00725415" w:rsidRDefault="00405B01">
      <w:pPr>
        <w:pStyle w:val="af9"/>
        <w:numPr>
          <w:ilvl w:val="1"/>
          <w:numId w:val="3"/>
        </w:numPr>
        <w:ind w:left="0" w:firstLine="709"/>
        <w:jc w:val="both"/>
      </w:pPr>
      <w:r>
        <w:t xml:space="preserve"> В состав Комиссии в обязательном порядке включается представитель(-и) выборного органа первичной профсоюзной организации. При разработке и утверждении в организациях показателей и критериев эффективности работы в целях стимулирования качественного труда работников учитываются следующие основные принципы: принцип объективности (размер вознаграждения работника должен определяться на основе объективной оценки результатов его труда); принцип предсказуемости (работник должен знать, какое вознаграждение он получит в зависимости от результатов своего труда); принцип адекватности (вознаграждение должно быть адекватно трудовому вкладу каждого работника в результат деятельности всей организации); принцип своевременности (вознаграждение должно следовать за достижением результата); принцип прозрачности и справедливости (правила определения вознаграждения должны быть понятны каждому работнику).</w:t>
      </w:r>
    </w:p>
    <w:p w:rsidR="00725415" w:rsidRDefault="00405B01">
      <w:pPr>
        <w:widowControl w:val="0"/>
        <w:numPr>
          <w:ilvl w:val="1"/>
          <w:numId w:val="3"/>
        </w:numPr>
        <w:ind w:left="0" w:firstLine="709"/>
        <w:jc w:val="both"/>
      </w:pPr>
      <w:r>
        <w:t xml:space="preserve">В состав управляющих советов ОО включаются представители работников, </w:t>
      </w:r>
      <w:r>
        <w:br/>
        <w:t>в том числе члены Профкомов, в случае включения в состав Управляющего совета  нескольких представителей работников.</w:t>
      </w:r>
    </w:p>
    <w:p w:rsidR="00725415" w:rsidRDefault="00405B01">
      <w:pPr>
        <w:widowControl w:val="0"/>
        <w:numPr>
          <w:ilvl w:val="1"/>
          <w:numId w:val="3"/>
        </w:numPr>
        <w:ind w:left="0" w:firstLine="709"/>
        <w:jc w:val="both"/>
      </w:pPr>
      <w:r>
        <w:t xml:space="preserve">Время простоя по вине Работодателя оплачивается в размере не менее двух третей средней заработной платы работников, в том числе при временном закрытии ОО по инициативе учредителя. </w:t>
      </w:r>
    </w:p>
    <w:p w:rsidR="00725415" w:rsidRDefault="00405B01">
      <w:pPr>
        <w:widowControl w:val="0"/>
        <w:tabs>
          <w:tab w:val="left" w:pos="360"/>
        </w:tabs>
        <w:ind w:firstLine="709"/>
        <w:jc w:val="both"/>
      </w:pPr>
      <w:r>
        <w:t xml:space="preserve">4.6. При нарушении работодателем установленного срока соответственно выплаты заработной платы, оплаты отпуска, выплат при увольнении и (или) других выплат, причитающихся работнику, работодатель обязан выплатить их с уплатой процентов (денежной компенсации) в размере не ниже 1/150 действующей на этот день ставки рефинансирования Центрального банка Российской Федерации от невыплаченных в срок сумм, за каждый день задержки, начиная со следующего дня после установленного срока выплаты по день фактического расчета включительно. При неполной выплате в установленный срок заработной платы и (или) других выплат, причитающихся работнику, размер процентов (денежной компенсации) исчисляется из </w:t>
      </w:r>
      <w:proofErr w:type="gramStart"/>
      <w:r>
        <w:t>фактически  невыплаченных</w:t>
      </w:r>
      <w:proofErr w:type="gramEnd"/>
      <w:r>
        <w:t xml:space="preserve"> в срок сумм.</w:t>
      </w:r>
    </w:p>
    <w:p w:rsidR="00725415" w:rsidRDefault="00405B01">
      <w:pPr>
        <w:widowControl w:val="0"/>
        <w:ind w:firstLine="709"/>
        <w:jc w:val="both"/>
      </w:pPr>
      <w:r>
        <w:t xml:space="preserve">4.7. За время работы в период каникул обучающихся (осенних, зимних, весенних и летних) оплата труда педагогических работников, а также лиц из числа руководящего, административно – хозяйственного и учебно-вспомогательного персонала, ведущих в течение учебного года преподавательскую работу, в том числе занятия </w:t>
      </w:r>
      <w:proofErr w:type="gramStart"/>
      <w:r>
        <w:t>в  кружках</w:t>
      </w:r>
      <w:proofErr w:type="gramEnd"/>
      <w:r>
        <w:t xml:space="preserve">, производится из расчета заработной платы, установленной при тарификации, предшествующей началу каникул, и трудовому договору. Лицам, работающим на условиях почасовой оплаты и не ведущим педагогической работы во время каникул, оплата не производится. </w:t>
      </w:r>
    </w:p>
    <w:p w:rsidR="00725415" w:rsidRDefault="00405B01">
      <w:pPr>
        <w:widowControl w:val="0"/>
        <w:ind w:firstLine="709"/>
        <w:jc w:val="both"/>
      </w:pPr>
      <w:r>
        <w:t xml:space="preserve">4.8. Работа, производимая работником по инициативе Работодателя за пределами установленной нормальной продолжительности рабочего времени, а также работа сверх нормального числа рабочих часов за учетный </w:t>
      </w:r>
      <w:proofErr w:type="gramStart"/>
      <w:r>
        <w:t>период  является</w:t>
      </w:r>
      <w:proofErr w:type="gramEnd"/>
      <w:r>
        <w:t xml:space="preserve"> сверхурочной работой и не должна превышать для каждого работника четырех часов в течение двух дней подряд и 120 часов в год. </w:t>
      </w:r>
    </w:p>
    <w:p w:rsidR="00725415" w:rsidRDefault="00405B01">
      <w:pPr>
        <w:widowControl w:val="0"/>
        <w:ind w:firstLine="709"/>
        <w:jc w:val="both"/>
      </w:pPr>
      <w:r>
        <w:t xml:space="preserve">Сверхурочная работа воспитателей и помощников воспитателей вследствие неявки сменяющего работника или родителей воспитанников оплачивается в первые два часа не менее чем в полуторном размере, за последующие часы – не менее чем в двойном размере в учетном периоде. Работодатель обязан принять меры по замещению отсутствующего работника. Оплата замещения отсутствующего работника в последующие дни производится в одинарном размере. По желанию работника сверхурочная работа вместо повышенной оплаты может компенсироваться предоставлением дополнительного времени отдыха, но не менее времени, отработанного сверхурочно. </w:t>
      </w:r>
    </w:p>
    <w:p w:rsidR="00725415" w:rsidRDefault="00405B01">
      <w:pPr>
        <w:widowControl w:val="0"/>
        <w:ind w:firstLine="709"/>
        <w:jc w:val="both"/>
      </w:pPr>
      <w:r>
        <w:t xml:space="preserve">4.9. Работодатель обязан производить оплату отпуска не позднее, чем за 3 дня до его начала. В противном случае время начала отпуска по желанию работника может быть перенесено на день, следующий после полной выплаты отпускных, если иное </w:t>
      </w:r>
      <w:r>
        <w:br/>
        <w:t>не предусмотрено соглашением между работником и работодателем.</w:t>
      </w:r>
    </w:p>
    <w:p w:rsidR="00725415" w:rsidRDefault="00405B01">
      <w:pPr>
        <w:widowControl w:val="0"/>
        <w:ind w:firstLine="709"/>
        <w:jc w:val="both"/>
        <w:rPr>
          <w:highlight w:val="white"/>
        </w:rPr>
      </w:pPr>
      <w:r>
        <w:t xml:space="preserve">4.10. При переводе </w:t>
      </w:r>
      <w:r>
        <w:rPr>
          <w:color w:val="000000" w:themeColor="text1"/>
        </w:rPr>
        <w:t>педагогического работника</w:t>
      </w:r>
      <w:r>
        <w:t xml:space="preserve"> на другую должность или выполнении педагогической работы на нескольких должностях, по которым совпадают направления деятельности, </w:t>
      </w:r>
      <w:r>
        <w:rPr>
          <w:color w:val="000000" w:themeColor="text1"/>
        </w:rPr>
        <w:t>руководителем организации</w:t>
      </w:r>
      <w:r>
        <w:t xml:space="preserve"> устанавливается оплата труда с учетом имеющейся квалификационной категории в случаях, обозначенных региональным отраслевым согл</w:t>
      </w:r>
      <w:r>
        <w:rPr>
          <w:highlight w:val="white"/>
        </w:rPr>
        <w:t xml:space="preserve">ашением на 2024-2026 </w:t>
      </w:r>
      <w:proofErr w:type="spellStart"/>
      <w:r>
        <w:rPr>
          <w:highlight w:val="white"/>
        </w:rPr>
        <w:t>г.г</w:t>
      </w:r>
      <w:proofErr w:type="spellEnd"/>
      <w:r>
        <w:rPr>
          <w:highlight w:val="white"/>
        </w:rPr>
        <w:t>., п. 4.14.</w:t>
      </w:r>
    </w:p>
    <w:p w:rsidR="00725415" w:rsidRDefault="00405B01">
      <w:pPr>
        <w:ind w:firstLine="709"/>
        <w:jc w:val="both"/>
      </w:pPr>
      <w:r>
        <w:rPr>
          <w:rFonts w:eastAsia="SimSun"/>
          <w:lang w:eastAsia="zh-CN"/>
        </w:rPr>
        <w:t>4.11.</w:t>
      </w:r>
      <w:r w:rsidRPr="009C036E">
        <w:rPr>
          <w:rFonts w:eastAsia="SimSun"/>
          <w:lang w:eastAsia="zh-CN"/>
        </w:rPr>
        <w:t xml:space="preserve">Аттестация педагогических работников, в целях установления первой или высшей </w:t>
      </w:r>
      <w:r>
        <w:rPr>
          <w:rFonts w:eastAsia="SimSun"/>
          <w:lang w:eastAsia="zh-CN"/>
        </w:rPr>
        <w:t>к</w:t>
      </w:r>
      <w:r w:rsidRPr="009C036E">
        <w:rPr>
          <w:rFonts w:eastAsia="SimSun"/>
          <w:lang w:eastAsia="zh-CN"/>
        </w:rPr>
        <w:t>валификационной категории, имеющих государственные и ведомственные награды, знаки отличия и иные награды, полученные за достижения в педагогической деятельности, награды за участие в конкурсах профессионального мастерства осуществляется, в соответствии с аб</w:t>
      </w:r>
      <w:r w:rsidRPr="009C036E">
        <w:rPr>
          <w:lang w:eastAsia="zh-CN"/>
        </w:rPr>
        <w:t xml:space="preserve">зацами четвертым, пятым пункта 31 </w:t>
      </w:r>
      <w:r>
        <w:rPr>
          <w:spacing w:val="-4"/>
          <w:highlight w:val="white"/>
        </w:rPr>
        <w:t>Приказа Министерства просвещения Российской Федерации от 24.03.2023 № 196 «Об утверждении Порядка проведения аттестации педагогических работников организаций, осуществляющих образовательную деятельность»</w:t>
      </w:r>
      <w:r w:rsidRPr="009C036E">
        <w:rPr>
          <w:lang w:eastAsia="zh-CN"/>
        </w:rPr>
        <w:t>,</w:t>
      </w:r>
      <w:r w:rsidRPr="009C036E">
        <w:rPr>
          <w:rFonts w:eastAsia="SimSun"/>
          <w:lang w:eastAsia="zh-CN"/>
        </w:rPr>
        <w:t xml:space="preserve"> аттестационной комиссией Министерства без назначения экспертизы. </w:t>
      </w:r>
    </w:p>
    <w:p w:rsidR="00725415" w:rsidRDefault="00405B01">
      <w:pPr>
        <w:ind w:firstLine="709"/>
        <w:jc w:val="both"/>
      </w:pPr>
      <w:r w:rsidRPr="009C036E">
        <w:rPr>
          <w:rFonts w:eastAsia="SimSun"/>
          <w:lang w:eastAsia="zh-CN"/>
        </w:rPr>
        <w:t>4.1</w:t>
      </w:r>
      <w:r>
        <w:rPr>
          <w:rFonts w:eastAsia="SimSun"/>
          <w:lang w:eastAsia="zh-CN"/>
        </w:rPr>
        <w:t>2</w:t>
      </w:r>
      <w:r w:rsidRPr="009C036E">
        <w:rPr>
          <w:rFonts w:eastAsia="SimSun"/>
          <w:lang w:eastAsia="zh-CN"/>
        </w:rPr>
        <w:t xml:space="preserve">. Аттестация педагогических работников, имеющих государственные и ведомственные награды, осуществляется на основе сведений о награждении, в соответствии с перечнями ведомственных наград, утвержденными приказами федеральных и региональных органов исполнительной власти в сфере образования, науки, спорта. </w:t>
      </w:r>
    </w:p>
    <w:p w:rsidR="00725415" w:rsidRDefault="00405B01">
      <w:pPr>
        <w:ind w:firstLine="709"/>
        <w:jc w:val="both"/>
      </w:pPr>
      <w:r w:rsidRPr="009C036E">
        <w:rPr>
          <w:rFonts w:eastAsia="SimSun"/>
          <w:lang w:eastAsia="zh-CN"/>
        </w:rPr>
        <w:t>4.1</w:t>
      </w:r>
      <w:r>
        <w:rPr>
          <w:rFonts w:eastAsia="SimSun"/>
          <w:lang w:eastAsia="zh-CN"/>
        </w:rPr>
        <w:t>3</w:t>
      </w:r>
      <w:r w:rsidRPr="009C036E">
        <w:rPr>
          <w:rFonts w:eastAsia="SimSun"/>
          <w:lang w:eastAsia="zh-CN"/>
        </w:rPr>
        <w:t xml:space="preserve">. Аттестация педагогических работников, имеющих награды за участие в конкурсах профессионального мастерства, проводимых Министерством просвещения Российской Федерации, Министерством образования и науки Российской Федерации, Министерством образования и науки по Пермскому краю, осуществляется на основе сведений о награждениях (за последние 5 лет). </w:t>
      </w:r>
    </w:p>
    <w:p w:rsidR="00725415" w:rsidRDefault="00405B01">
      <w:pPr>
        <w:widowControl w:val="0"/>
        <w:ind w:firstLine="709"/>
        <w:jc w:val="both"/>
      </w:pPr>
      <w:r>
        <w:t>4.14. Педагогическим работникам при увольнении в связи с выходом на пенсию по старости или по инвалидности выплачивается единовременное пособие при наличии нормативно-правового акта или условий об этом в коллективном договоре в образовательной организации.</w:t>
      </w:r>
    </w:p>
    <w:p w:rsidR="00725415" w:rsidRDefault="00405B01">
      <w:pPr>
        <w:widowControl w:val="0"/>
        <w:ind w:firstLine="709"/>
        <w:jc w:val="both"/>
        <w:rPr>
          <w:u w:val="single"/>
        </w:rPr>
      </w:pPr>
      <w:r>
        <w:rPr>
          <w:u w:val="single"/>
        </w:rPr>
        <w:t>Работодатели и Профсоюз:</w:t>
      </w:r>
    </w:p>
    <w:p w:rsidR="00725415" w:rsidRDefault="00405B01">
      <w:pPr>
        <w:widowControl w:val="0"/>
        <w:tabs>
          <w:tab w:val="left" w:pos="360"/>
        </w:tabs>
        <w:ind w:firstLine="709"/>
        <w:jc w:val="both"/>
      </w:pPr>
      <w:r>
        <w:t>4.15. Совместно устанавливают работникам дифференцированные доплаты за неблагоприятные условия труда. Доплаты устанавливаются по результатам специальной оценки условий труда или оценки условий труда лицам, непосредственно занятым на работах с вредными условиями труда, и вносятся в коллективный договор.</w:t>
      </w:r>
    </w:p>
    <w:p w:rsidR="00725415" w:rsidRDefault="00405B01">
      <w:pPr>
        <w:widowControl w:val="0"/>
        <w:tabs>
          <w:tab w:val="left" w:pos="360"/>
        </w:tabs>
        <w:ind w:firstLine="709"/>
        <w:jc w:val="both"/>
        <w:rPr>
          <w:u w:val="single"/>
        </w:rPr>
      </w:pPr>
      <w:r>
        <w:rPr>
          <w:u w:val="single"/>
        </w:rPr>
        <w:t>Обязательства Департамента:</w:t>
      </w:r>
    </w:p>
    <w:p w:rsidR="00725415" w:rsidRDefault="00405B01">
      <w:pPr>
        <w:widowControl w:val="0"/>
        <w:tabs>
          <w:tab w:val="left" w:pos="900"/>
        </w:tabs>
        <w:ind w:firstLine="709"/>
        <w:jc w:val="both"/>
      </w:pPr>
      <w:r>
        <w:t xml:space="preserve">4.16. Финансирование организаций образования осуществляется в порядке, установленном нормативно-правовыми актами Правительства Пермского края и администрацией города Перми. Заработная плата работников в организациях образования выплачивается не </w:t>
      </w:r>
      <w:proofErr w:type="gramStart"/>
      <w:r>
        <w:t>реже  2</w:t>
      </w:r>
      <w:proofErr w:type="gramEnd"/>
      <w:r>
        <w:t xml:space="preserve"> раз в месяц в сроки, предусмотренные коллективным договором, правилами внутреннего трудового распорядка, трудовым договором.</w:t>
      </w:r>
    </w:p>
    <w:p w:rsidR="00725415" w:rsidRDefault="00405B01">
      <w:pPr>
        <w:widowControl w:val="0"/>
        <w:tabs>
          <w:tab w:val="left" w:pos="900"/>
        </w:tabs>
        <w:ind w:firstLine="709"/>
        <w:jc w:val="both"/>
        <w:rPr>
          <w:color w:val="000000" w:themeColor="text1"/>
        </w:rPr>
      </w:pPr>
      <w:r>
        <w:t xml:space="preserve">4.17. </w:t>
      </w:r>
      <w:r>
        <w:rPr>
          <w:color w:val="000000" w:themeColor="text1"/>
        </w:rPr>
        <w:t xml:space="preserve">По представлению крайкома профсоюза работников образования и науки Российской Федерации по итогам учебного года премирует руководителей </w:t>
      </w:r>
      <w:r>
        <w:t>ОО з</w:t>
      </w:r>
      <w:r>
        <w:rPr>
          <w:color w:val="000000" w:themeColor="text1"/>
        </w:rPr>
        <w:t>а развитие и укрепление социального партнерства.</w:t>
      </w:r>
    </w:p>
    <w:p w:rsidR="00725415" w:rsidRDefault="00725415">
      <w:pPr>
        <w:tabs>
          <w:tab w:val="left" w:pos="360"/>
        </w:tabs>
        <w:ind w:firstLine="709"/>
        <w:jc w:val="center"/>
      </w:pPr>
    </w:p>
    <w:p w:rsidR="00725415" w:rsidRDefault="00405B01">
      <w:pPr>
        <w:numPr>
          <w:ilvl w:val="0"/>
          <w:numId w:val="3"/>
        </w:numPr>
        <w:ind w:left="0" w:firstLine="709"/>
        <w:jc w:val="center"/>
        <w:rPr>
          <w:b/>
        </w:rPr>
      </w:pPr>
      <w:r>
        <w:rPr>
          <w:b/>
        </w:rPr>
        <w:t>Гарантии обеспечения занятости работников.</w:t>
      </w:r>
    </w:p>
    <w:p w:rsidR="00725415" w:rsidRDefault="00725415">
      <w:pPr>
        <w:tabs>
          <w:tab w:val="left" w:pos="360"/>
        </w:tabs>
        <w:ind w:firstLine="709"/>
        <w:jc w:val="both"/>
        <w:rPr>
          <w:u w:val="single"/>
        </w:rPr>
      </w:pPr>
    </w:p>
    <w:p w:rsidR="00725415" w:rsidRDefault="00405B01">
      <w:pPr>
        <w:tabs>
          <w:tab w:val="left" w:pos="360"/>
        </w:tabs>
        <w:ind w:firstLine="709"/>
        <w:jc w:val="both"/>
      </w:pPr>
      <w:r>
        <w:t xml:space="preserve">5.1. </w:t>
      </w:r>
      <w:r>
        <w:rPr>
          <w:u w:val="single"/>
        </w:rPr>
        <w:t xml:space="preserve">Стороны </w:t>
      </w:r>
      <w:r>
        <w:rPr>
          <w:i/>
          <w:iCs/>
        </w:rPr>
        <w:t xml:space="preserve">приняли следующие обязательства: </w:t>
      </w:r>
      <w:r>
        <w:t>Не допускать экономически и социально необоснованной ликвидации ОО и сокращения рабочих мест, нарушения правовых гарантий работников образования при реорганизации и ликвидации организаций.</w:t>
      </w:r>
    </w:p>
    <w:p w:rsidR="00725415" w:rsidRDefault="00405B01">
      <w:pPr>
        <w:widowControl w:val="0"/>
        <w:tabs>
          <w:tab w:val="left" w:pos="360"/>
        </w:tabs>
        <w:ind w:firstLine="709"/>
        <w:jc w:val="both"/>
        <w:rPr>
          <w:u w:val="single"/>
        </w:rPr>
      </w:pPr>
      <w:r>
        <w:rPr>
          <w:u w:val="single"/>
        </w:rPr>
        <w:t xml:space="preserve">Департамент, профсоюз и работодатели </w:t>
      </w:r>
      <w:r>
        <w:rPr>
          <w:i/>
        </w:rPr>
        <w:t>договорились о том, что:</w:t>
      </w:r>
    </w:p>
    <w:p w:rsidR="00725415" w:rsidRDefault="00405B01">
      <w:pPr>
        <w:tabs>
          <w:tab w:val="left" w:pos="360"/>
        </w:tabs>
        <w:ind w:firstLine="709"/>
        <w:jc w:val="both"/>
      </w:pPr>
      <w:r>
        <w:t>5.2. Увольнение по инициативе работодателя работников, являющихся членами Профсоюза, производится с учетом мотивированного мнения выборного профсоюзного органа первичной профсоюзной организации (далее – Профком) ОО (ст. 327 Трудового Кодекса Российской Федерации (далее – ТК РФ).</w:t>
      </w:r>
    </w:p>
    <w:p w:rsidR="00725415" w:rsidRDefault="00405B01">
      <w:pPr>
        <w:tabs>
          <w:tab w:val="left" w:pos="360"/>
        </w:tabs>
        <w:ind w:firstLine="709"/>
        <w:jc w:val="both"/>
      </w:pPr>
      <w:r>
        <w:t>5.3. Увольнение руководителей образовательных организаций по инициативе работодателя, являющихся членами Профсоюза, производится</w:t>
      </w:r>
      <w:r>
        <w:rPr>
          <w:i/>
          <w:sz w:val="22"/>
          <w:szCs w:val="22"/>
        </w:rPr>
        <w:t xml:space="preserve"> </w:t>
      </w:r>
      <w:r>
        <w:t xml:space="preserve">по согласованию с краевым комитетом Профсоюза. </w:t>
      </w:r>
    </w:p>
    <w:p w:rsidR="00725415" w:rsidRDefault="00405B01">
      <w:pPr>
        <w:tabs>
          <w:tab w:val="left" w:pos="360"/>
        </w:tabs>
        <w:ind w:firstLine="709"/>
        <w:jc w:val="both"/>
        <w:rPr>
          <w:u w:val="single"/>
        </w:rPr>
      </w:pPr>
      <w:r>
        <w:rPr>
          <w:u w:val="single"/>
        </w:rPr>
        <w:t>Обязательства Работодателей:</w:t>
      </w:r>
    </w:p>
    <w:p w:rsidR="00725415" w:rsidRDefault="00405B01">
      <w:pPr>
        <w:ind w:firstLine="709"/>
        <w:jc w:val="both"/>
      </w:pPr>
      <w:r>
        <w:t xml:space="preserve">5.4. Массовое высвобождение работников, связанное с ликвидацией, </w:t>
      </w:r>
      <w:proofErr w:type="gramStart"/>
      <w:r>
        <w:t>сокращением  численности</w:t>
      </w:r>
      <w:proofErr w:type="gramEnd"/>
      <w:r>
        <w:t xml:space="preserve"> или штатов работников образовательных организаций может осуществляться лишь при условии предварительного, не менее чем за три месяца, письменного уведомления Профкома, где указываются причины, число и категории работников, которых оно может коснуться, срок, в течение которого его намечено осуществлять.</w:t>
      </w:r>
    </w:p>
    <w:p w:rsidR="00725415" w:rsidRDefault="00405B01">
      <w:pPr>
        <w:ind w:firstLine="709"/>
        <w:jc w:val="both"/>
      </w:pPr>
      <w:r>
        <w:t>5.5. При сокращении численности или штата работников – членов Профсоюза - ОО в каждом конкретном случае вопрос о трудоустройстве занятых в нем работников решается работодателем совместно с Профкомом.</w:t>
      </w:r>
    </w:p>
    <w:p w:rsidR="00725415" w:rsidRDefault="00405B01">
      <w:pPr>
        <w:ind w:firstLine="709"/>
        <w:jc w:val="both"/>
      </w:pPr>
      <w:r>
        <w:t>5.6. В соответствии со ст. 179 ТК РФ при сокращении численности или штата работников организаций преимущественное право на оставление на работе предоставляется работникам с более высокой производительностью труда и квалификацией (квалификационной категорией). При равной производительности труда и квалификации предпочтение в оставлении на работе отдается:</w:t>
      </w:r>
    </w:p>
    <w:p w:rsidR="00725415" w:rsidRDefault="00405B01">
      <w:pPr>
        <w:ind w:firstLine="709"/>
        <w:jc w:val="both"/>
        <w:rPr>
          <w:rFonts w:eastAsia="SimSun"/>
          <w:color w:val="000000" w:themeColor="text1"/>
          <w:shd w:val="clear" w:color="auto" w:fill="FFFFFF"/>
        </w:rPr>
      </w:pPr>
      <w:r>
        <w:rPr>
          <w:rFonts w:eastAsia="SimSun"/>
          <w:color w:val="000000" w:themeColor="text1"/>
          <w:shd w:val="clear" w:color="auto" w:fill="FFFFFF"/>
        </w:rPr>
        <w:t xml:space="preserve">-семейным - при наличии двух или более иждивенцев (нетрудоспособных членов семьи, находящихся на полном содержании работника или получающих от него помощь, которая является для них постоянным и основным источником средств к существованию); </w:t>
      </w:r>
    </w:p>
    <w:p w:rsidR="00725415" w:rsidRDefault="00405B01">
      <w:pPr>
        <w:ind w:left="240" w:firstLine="588"/>
        <w:jc w:val="both"/>
        <w:rPr>
          <w:rFonts w:eastAsia="SimSun"/>
          <w:color w:val="000000" w:themeColor="text1"/>
          <w:shd w:val="clear" w:color="auto" w:fill="FFFFFF"/>
        </w:rPr>
      </w:pPr>
      <w:r>
        <w:rPr>
          <w:rFonts w:eastAsia="SimSun"/>
          <w:color w:val="000000" w:themeColor="text1"/>
          <w:shd w:val="clear" w:color="auto" w:fill="FFFFFF"/>
        </w:rPr>
        <w:t xml:space="preserve">-лицам, в семье которых нет других работников с самостоятельным заработком; </w:t>
      </w:r>
    </w:p>
    <w:p w:rsidR="00725415" w:rsidRDefault="00405B01">
      <w:pPr>
        <w:ind w:left="240" w:firstLine="588"/>
        <w:jc w:val="both"/>
        <w:rPr>
          <w:rFonts w:eastAsia="SimSun"/>
          <w:color w:val="000000" w:themeColor="text1"/>
          <w:shd w:val="clear" w:color="auto" w:fill="FFFFFF"/>
        </w:rPr>
      </w:pPr>
      <w:r>
        <w:rPr>
          <w:rFonts w:eastAsia="SimSun"/>
          <w:color w:val="000000" w:themeColor="text1"/>
          <w:shd w:val="clear" w:color="auto" w:fill="FFFFFF"/>
        </w:rPr>
        <w:t>--работникам, получившим в период работы у данного работодателя трудовое увечье или профессиональное заболевание;</w:t>
      </w:r>
    </w:p>
    <w:p w:rsidR="00725415" w:rsidRDefault="00405B01">
      <w:pPr>
        <w:ind w:left="240" w:firstLine="588"/>
        <w:jc w:val="both"/>
        <w:rPr>
          <w:rFonts w:eastAsia="SimSun"/>
          <w:color w:val="000000" w:themeColor="text1"/>
          <w:shd w:val="clear" w:color="auto" w:fill="FFFFFF"/>
        </w:rPr>
      </w:pPr>
      <w:r>
        <w:rPr>
          <w:rFonts w:eastAsia="SimSun"/>
          <w:color w:val="000000" w:themeColor="text1"/>
          <w:shd w:val="clear" w:color="auto" w:fill="FFFFFF"/>
        </w:rPr>
        <w:t xml:space="preserve">-инвалидам Великой Отечественной войны и инвалидам боевых действий по защите Отечества; </w:t>
      </w:r>
    </w:p>
    <w:p w:rsidR="00725415" w:rsidRDefault="00405B01">
      <w:pPr>
        <w:ind w:left="240" w:firstLine="588"/>
        <w:jc w:val="both"/>
        <w:rPr>
          <w:rFonts w:eastAsia="SimSun"/>
          <w:color w:val="000000" w:themeColor="text1"/>
          <w:shd w:val="clear" w:color="auto" w:fill="FFFFFF"/>
        </w:rPr>
      </w:pPr>
      <w:r>
        <w:rPr>
          <w:rFonts w:eastAsia="SimSun"/>
          <w:color w:val="000000" w:themeColor="text1"/>
          <w:shd w:val="clear" w:color="auto" w:fill="FFFFFF"/>
        </w:rPr>
        <w:t xml:space="preserve">-работникам, повышающим свою квалификацию по направлению работодателя без отрыва от работы; </w:t>
      </w:r>
    </w:p>
    <w:p w:rsidR="00725415" w:rsidRDefault="00405B01">
      <w:pPr>
        <w:ind w:left="240" w:firstLine="588"/>
        <w:jc w:val="both"/>
        <w:rPr>
          <w:color w:val="000000" w:themeColor="text1"/>
        </w:rPr>
      </w:pPr>
      <w:r>
        <w:rPr>
          <w:rFonts w:eastAsia="SimSun"/>
          <w:color w:val="000000" w:themeColor="text1"/>
          <w:shd w:val="clear" w:color="auto" w:fill="FFFFFF"/>
        </w:rPr>
        <w:t>-родителю, имеющему ребенка в возрасте до восемнадцати лет, в случае, если другой родитель призван на военную службу по мобилизации, направлен на службу в войска национальной гвардии Российской Федерации по мобилизации или заключил контракт о прохождении военной службы в период мобилизации, в период военного положения или в военное время либо заключил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</w:t>
      </w:r>
      <w:r>
        <w:rPr>
          <w:color w:val="000000" w:themeColor="text1"/>
        </w:rPr>
        <w:t>;</w:t>
      </w:r>
    </w:p>
    <w:p w:rsidR="00725415" w:rsidRDefault="00405B01">
      <w:pPr>
        <w:ind w:firstLine="709"/>
        <w:jc w:val="both"/>
      </w:pPr>
      <w:r>
        <w:t xml:space="preserve">- работникам, повышающим свою квалификацию по направлению Работодателя </w:t>
      </w:r>
      <w:r>
        <w:br/>
        <w:t>без отрыва от работы;</w:t>
      </w:r>
    </w:p>
    <w:p w:rsidR="00725415" w:rsidRDefault="00405B01">
      <w:pPr>
        <w:ind w:firstLine="709"/>
        <w:jc w:val="both"/>
      </w:pPr>
      <w:r>
        <w:t>- неосвобожденным председателям первичных и территориальных организаций Профсоюза.</w:t>
      </w:r>
    </w:p>
    <w:p w:rsidR="00725415" w:rsidRDefault="00405B01">
      <w:pPr>
        <w:tabs>
          <w:tab w:val="left" w:pos="360"/>
        </w:tabs>
        <w:ind w:firstLine="709"/>
        <w:jc w:val="both"/>
        <w:rPr>
          <w:bCs/>
          <w:u w:val="single"/>
        </w:rPr>
      </w:pPr>
      <w:r>
        <w:rPr>
          <w:bCs/>
          <w:u w:val="single"/>
        </w:rPr>
        <w:t>Работодатели и Профсоюз:</w:t>
      </w:r>
    </w:p>
    <w:p w:rsidR="00725415" w:rsidRDefault="00405B01">
      <w:pPr>
        <w:ind w:firstLine="709"/>
        <w:jc w:val="both"/>
      </w:pPr>
      <w:r>
        <w:t>5.7. При сокращении численности или штата работников образовательных организаций в каждом конкретном случае вопрос о трудоустройстве занятых в нем работников решают совместно.</w:t>
      </w:r>
    </w:p>
    <w:p w:rsidR="00725415" w:rsidRDefault="00405B01">
      <w:pPr>
        <w:tabs>
          <w:tab w:val="left" w:pos="0"/>
        </w:tabs>
        <w:ind w:firstLine="709"/>
        <w:jc w:val="both"/>
      </w:pPr>
      <w:r>
        <w:t>5.8. После согласования с Работодателем кандидатур на высвобождение Профком рассматривает каждую кандидатуру с приглашением в письменной форме заинтересованного работника на свое заседание.</w:t>
      </w:r>
    </w:p>
    <w:p w:rsidR="00725415" w:rsidRDefault="00725415">
      <w:pPr>
        <w:tabs>
          <w:tab w:val="left" w:pos="360"/>
        </w:tabs>
        <w:ind w:firstLine="709"/>
        <w:jc w:val="both"/>
        <w:rPr>
          <w:b/>
          <w:bCs/>
        </w:rPr>
      </w:pPr>
    </w:p>
    <w:p w:rsidR="00725415" w:rsidRDefault="00405B01">
      <w:pPr>
        <w:pStyle w:val="afa"/>
        <w:numPr>
          <w:ilvl w:val="0"/>
          <w:numId w:val="3"/>
        </w:numPr>
        <w:tabs>
          <w:tab w:val="left" w:pos="360"/>
        </w:tabs>
        <w:jc w:val="center"/>
        <w:rPr>
          <w:b/>
          <w:bCs/>
        </w:rPr>
      </w:pPr>
      <w:r>
        <w:rPr>
          <w:b/>
          <w:bCs/>
        </w:rPr>
        <w:t>Кадровая политика</w:t>
      </w:r>
    </w:p>
    <w:p w:rsidR="00725415" w:rsidRDefault="00725415">
      <w:pPr>
        <w:pStyle w:val="afa"/>
        <w:tabs>
          <w:tab w:val="left" w:pos="360"/>
        </w:tabs>
        <w:ind w:left="360"/>
        <w:rPr>
          <w:b/>
          <w:bCs/>
        </w:rPr>
      </w:pPr>
    </w:p>
    <w:p w:rsidR="00725415" w:rsidRDefault="00405B01">
      <w:pPr>
        <w:tabs>
          <w:tab w:val="left" w:pos="360"/>
        </w:tabs>
        <w:ind w:firstLine="709"/>
        <w:jc w:val="both"/>
        <w:rPr>
          <w:i/>
          <w:iCs/>
        </w:rPr>
      </w:pPr>
      <w:r>
        <w:rPr>
          <w:u w:val="single"/>
        </w:rPr>
        <w:t xml:space="preserve">Стороны совместно </w:t>
      </w:r>
      <w:r>
        <w:rPr>
          <w:i/>
          <w:iCs/>
        </w:rPr>
        <w:t>обязуются:</w:t>
      </w:r>
    </w:p>
    <w:p w:rsidR="00725415" w:rsidRDefault="00405B01">
      <w:pPr>
        <w:tabs>
          <w:tab w:val="left" w:pos="360"/>
        </w:tabs>
        <w:ind w:firstLine="709"/>
        <w:jc w:val="both"/>
      </w:pPr>
      <w:r>
        <w:t xml:space="preserve">6.1. Осуществлять мониторинг использования финансовых средств </w:t>
      </w:r>
      <w:r>
        <w:br/>
        <w:t>и обеспеченности путевками работников на санаторно-курортное лечение и оздоровление.</w:t>
      </w:r>
    </w:p>
    <w:p w:rsidR="00725415" w:rsidRDefault="00405B01">
      <w:pPr>
        <w:pStyle w:val="afa"/>
        <w:numPr>
          <w:ilvl w:val="1"/>
          <w:numId w:val="4"/>
        </w:numPr>
        <w:ind w:left="0" w:firstLine="709"/>
        <w:jc w:val="both"/>
      </w:pPr>
      <w:r>
        <w:t>Разрабатывать мероприятия по привлечению и адаптации молодых специалистов путем расширения социальных и трудовых гарантий для этой категории работников.</w:t>
      </w:r>
    </w:p>
    <w:p w:rsidR="00725415" w:rsidRDefault="00405B01">
      <w:pPr>
        <w:tabs>
          <w:tab w:val="left" w:pos="360"/>
        </w:tabs>
        <w:ind w:firstLine="709"/>
        <w:jc w:val="both"/>
        <w:rPr>
          <w:u w:val="single"/>
        </w:rPr>
      </w:pPr>
      <w:r>
        <w:rPr>
          <w:u w:val="single"/>
        </w:rPr>
        <w:t>Департамент обязуется:</w:t>
      </w:r>
    </w:p>
    <w:p w:rsidR="00725415" w:rsidRDefault="00405B01">
      <w:pPr>
        <w:pStyle w:val="afa"/>
        <w:numPr>
          <w:ilvl w:val="1"/>
          <w:numId w:val="5"/>
        </w:numPr>
        <w:tabs>
          <w:tab w:val="left" w:pos="360"/>
        </w:tabs>
        <w:ind w:left="0" w:firstLine="709"/>
        <w:jc w:val="both"/>
      </w:pPr>
      <w:r>
        <w:t xml:space="preserve">Разрабатывать систему мер по повышению профессионального уровня, переподготовки и переквалификации, опережающего обучения высвобождаемых работников. </w:t>
      </w:r>
    </w:p>
    <w:p w:rsidR="00725415" w:rsidRDefault="00405B01">
      <w:pPr>
        <w:pStyle w:val="afa"/>
        <w:numPr>
          <w:ilvl w:val="1"/>
          <w:numId w:val="5"/>
        </w:numPr>
        <w:tabs>
          <w:tab w:val="left" w:pos="360"/>
        </w:tabs>
        <w:ind w:left="0" w:firstLine="709"/>
        <w:jc w:val="both"/>
      </w:pPr>
      <w:r>
        <w:t xml:space="preserve">Осуществлять мониторинг кадрового обеспечения </w:t>
      </w:r>
      <w:r>
        <w:rPr>
          <w:color w:val="7030A0"/>
        </w:rPr>
        <w:t>ОО</w:t>
      </w:r>
      <w:r>
        <w:t xml:space="preserve"> города </w:t>
      </w:r>
      <w:r>
        <w:rPr>
          <w:color w:val="7030A0"/>
        </w:rPr>
        <w:t>Перми</w:t>
      </w:r>
      <w:r>
        <w:t xml:space="preserve"> (возрастной состав, текучесть кадров, фактическая педагогическая нагрузка, дефицит кадров по предметам (специальностям).</w:t>
      </w:r>
    </w:p>
    <w:p w:rsidR="00725415" w:rsidRDefault="00405B01">
      <w:pPr>
        <w:tabs>
          <w:tab w:val="left" w:pos="360"/>
        </w:tabs>
        <w:ind w:firstLine="709"/>
        <w:jc w:val="both"/>
      </w:pPr>
      <w:r>
        <w:t>6.5. Обеспечивать проведение совместных мероприятий с Краевым комитетом профсоюза.</w:t>
      </w:r>
    </w:p>
    <w:p w:rsidR="00725415" w:rsidRDefault="00405B01">
      <w:pPr>
        <w:tabs>
          <w:tab w:val="left" w:pos="360"/>
        </w:tabs>
        <w:ind w:firstLine="709"/>
        <w:jc w:val="both"/>
        <w:rPr>
          <w:u w:val="single"/>
        </w:rPr>
      </w:pPr>
      <w:r>
        <w:rPr>
          <w:u w:val="single"/>
        </w:rPr>
        <w:t>Профсоюз обязуется:</w:t>
      </w:r>
    </w:p>
    <w:p w:rsidR="00725415" w:rsidRDefault="00405B01">
      <w:pPr>
        <w:tabs>
          <w:tab w:val="left" w:pos="360"/>
        </w:tabs>
        <w:ind w:firstLine="709"/>
        <w:jc w:val="both"/>
      </w:pPr>
      <w:r>
        <w:t>6.6. Обращается к законодательной и исполнительной власти всех уровней по вопросам социальной защищенности педагогов, социальных гарантий и льгот, в том числе медицинского обслуживания, лечебно-оздоровительных мероприятий, организации досуга и отдыха.</w:t>
      </w:r>
    </w:p>
    <w:p w:rsidR="00725415" w:rsidRDefault="00725415">
      <w:pPr>
        <w:ind w:firstLine="709"/>
        <w:jc w:val="center"/>
        <w:rPr>
          <w:b/>
          <w:color w:val="000000" w:themeColor="text1"/>
        </w:rPr>
      </w:pPr>
    </w:p>
    <w:p w:rsidR="00725415" w:rsidRDefault="00405B01">
      <w:pPr>
        <w:ind w:firstLine="709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7. Дополнительные гарантии молодёжи.</w:t>
      </w:r>
    </w:p>
    <w:p w:rsidR="00725415" w:rsidRDefault="00725415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25415" w:rsidRDefault="00405B01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7.1. Стороны договорились о том, что:</w:t>
      </w:r>
    </w:p>
    <w:p w:rsidR="00725415" w:rsidRDefault="00405B01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Статус молодого специалиста возникает у выпускника учебного заведения со дня заключения им трудового договора с образовательной организацией по основному месту работы.</w:t>
      </w:r>
    </w:p>
    <w:p w:rsidR="00725415" w:rsidRDefault="00405B01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Статус молодого специалиста действует в течение трех лет со дня окончания образовательной организации высшего образования и (или) профессиональной образовательной организации.</w:t>
      </w:r>
    </w:p>
    <w:p w:rsidR="00725415" w:rsidRDefault="00405B01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7.2. Стороны гарантируют предоставление молодым работникам предусмотренных законодательством социальных льгот и гарантий.</w:t>
      </w:r>
    </w:p>
    <w:p w:rsidR="00725415" w:rsidRDefault="00405B01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7.3. Стороны содействуют созданию в районах города Перми клубов, советов, комиссий по работе с молодежью, в образовательных организациях - советов молодых специалистов, молодежных комиссий профсоюзных организаций и др.</w:t>
      </w:r>
    </w:p>
    <w:p w:rsidR="00725415" w:rsidRDefault="00405B01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7.4. Стороны рекомендуют:</w:t>
      </w:r>
    </w:p>
    <w:p w:rsidR="00725415" w:rsidRDefault="00405B01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предоставлять председателю совета (клуба, комиссии по работе с молодежью и др.) свободное время с сохранением среднего заработка на условиях и в порядке, устанавливаемом территориальным соглашением, коллективным договором, для выполнения общественно значимой работы в интересах молодежи.</w:t>
      </w:r>
    </w:p>
    <w:p w:rsidR="00725415" w:rsidRDefault="00405B01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практиковать институт наставничества в </w:t>
      </w:r>
      <w:r>
        <w:rPr>
          <w:rFonts w:ascii="Times New Roman" w:hAnsi="Times New Roman" w:cs="Times New Roman"/>
          <w:sz w:val="24"/>
          <w:szCs w:val="24"/>
        </w:rPr>
        <w:t>ОО,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устанавливать стимулирующие выплаты, размер которых определяется коллективным договором, локальными нормативными актами.</w:t>
      </w:r>
    </w:p>
    <w:p w:rsidR="00725415" w:rsidRDefault="00405B01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предусматривать в коллективных договорах, локальных нормативных актах единовременные денежные выплаты или иные меры стимулирования молодых работников.</w:t>
      </w:r>
    </w:p>
    <w:p w:rsidR="00725415" w:rsidRDefault="00405B01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-использовать дополнительные формы поддержки, поощрения молодых работников, добившихся высоких результатов в труде и активно участвующих в деятельности образовательных организаций и профсоюзных организаций.</w:t>
      </w:r>
    </w:p>
    <w:p w:rsidR="00725415" w:rsidRDefault="00405B01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предоставлять краткосрочный оплачиваемый отпуск отцу при выписке новорожденного из роддома, оказывать материальную помощь при рождении ребенка.</w:t>
      </w:r>
    </w:p>
    <w:p w:rsidR="00725415" w:rsidRDefault="00405B01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7. 5. Крайком Профсоюза:</w:t>
      </w:r>
    </w:p>
    <w:p w:rsidR="00725415" w:rsidRDefault="00405B01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Организует работу краевого совета молодых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педагогов  при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взаимодействии с органами управления образованием.</w:t>
      </w:r>
    </w:p>
    <w:p w:rsidR="00725415" w:rsidRDefault="00725415">
      <w:pPr>
        <w:tabs>
          <w:tab w:val="left" w:pos="360"/>
        </w:tabs>
        <w:ind w:firstLine="709"/>
        <w:jc w:val="both"/>
        <w:rPr>
          <w:b/>
        </w:rPr>
      </w:pPr>
    </w:p>
    <w:p w:rsidR="00725415" w:rsidRDefault="00405B01">
      <w:pPr>
        <w:numPr>
          <w:ilvl w:val="0"/>
          <w:numId w:val="6"/>
        </w:numPr>
        <w:ind w:left="0" w:firstLine="709"/>
        <w:jc w:val="center"/>
        <w:rPr>
          <w:b/>
        </w:rPr>
      </w:pPr>
      <w:r>
        <w:rPr>
          <w:b/>
        </w:rPr>
        <w:t>Трудовые отношения.</w:t>
      </w:r>
    </w:p>
    <w:p w:rsidR="00725415" w:rsidRDefault="00725415">
      <w:pPr>
        <w:ind w:left="709"/>
        <w:rPr>
          <w:b/>
        </w:rPr>
      </w:pPr>
    </w:p>
    <w:p w:rsidR="00725415" w:rsidRDefault="00405B01">
      <w:pPr>
        <w:widowControl w:val="0"/>
        <w:tabs>
          <w:tab w:val="left" w:pos="360"/>
        </w:tabs>
        <w:ind w:firstLine="709"/>
        <w:jc w:val="both"/>
        <w:rPr>
          <w:i/>
        </w:rPr>
      </w:pPr>
      <w:r>
        <w:rPr>
          <w:u w:val="single"/>
        </w:rPr>
        <w:t xml:space="preserve">Департамент, профсоюз и работодатели </w:t>
      </w:r>
      <w:r>
        <w:rPr>
          <w:i/>
        </w:rPr>
        <w:t>договорились о том, что:</w:t>
      </w:r>
    </w:p>
    <w:p w:rsidR="00725415" w:rsidRDefault="00405B01">
      <w:pPr>
        <w:ind w:firstLine="709"/>
        <w:jc w:val="both"/>
      </w:pPr>
      <w:r>
        <w:t xml:space="preserve">8.1. Содержание трудового договора, порядок его заключения, изменения и расторжения определяются в соответствии с трудовым кодексом Российской Федерации, с учетом положений соответствующих нормативных актов, регионального и настоящего соглашений, коллективного договора, устава, локальных нормативных актов организации. </w:t>
      </w:r>
    </w:p>
    <w:p w:rsidR="00725415" w:rsidRDefault="00405B01">
      <w:pPr>
        <w:ind w:firstLine="709"/>
        <w:jc w:val="both"/>
      </w:pPr>
      <w:r>
        <w:t xml:space="preserve">8.2. Принимать меры по урегулированию коллективных трудовых споров и конфликтов в случае их возникновения в образовательных организациях. Включать в коллективные договоры условие о том, что для урегулирования конфликтных ситуаций работник(-и) сначала </w:t>
      </w:r>
      <w:proofErr w:type="gramStart"/>
      <w:r>
        <w:t>обязан(</w:t>
      </w:r>
      <w:proofErr w:type="gramEnd"/>
      <w:r>
        <w:t xml:space="preserve">-)ы обратиться в комиссию по трудовым спорам (КТС), и только в том, случае, если работник(-и) не удовлетворен(-ы) результатами, то имеет(-ют) право на обращение в контрольно-надзорные органы и(или) в суд. </w:t>
      </w:r>
    </w:p>
    <w:p w:rsidR="00725415" w:rsidRDefault="00405B01">
      <w:pPr>
        <w:ind w:firstLine="709"/>
        <w:jc w:val="both"/>
      </w:pPr>
      <w:r>
        <w:t>8.3. При решении любых вопросов в сфере трудовых отношений исходить из принципов социального партнерства, все спорные вопросы решать с помощью переговорного процесса.</w:t>
      </w:r>
    </w:p>
    <w:p w:rsidR="00725415" w:rsidRDefault="00405B01">
      <w:pPr>
        <w:ind w:firstLine="709"/>
        <w:jc w:val="both"/>
        <w:rPr>
          <w:u w:val="single"/>
        </w:rPr>
      </w:pPr>
      <w:r>
        <w:rPr>
          <w:u w:val="single"/>
        </w:rPr>
        <w:t>Работодатели:</w:t>
      </w:r>
    </w:p>
    <w:p w:rsidR="00725415" w:rsidRDefault="00405B01">
      <w:pPr>
        <w:ind w:firstLine="709"/>
        <w:jc w:val="both"/>
      </w:pPr>
      <w:r>
        <w:t xml:space="preserve">8.4. Работодатель обязан при заключении трудового договора с работником ознакомить последнего под роспись с уставом организации, настоящим Соглашением, коллективным договором (при его наличии), правилами внутреннего трудового распорядка </w:t>
      </w:r>
      <w:r>
        <w:br/>
        <w:t>и иными локальными нормативными актами, действующими в организации и относящимися к трудовой функции работника.</w:t>
      </w:r>
    </w:p>
    <w:p w:rsidR="00725415" w:rsidRDefault="00405B01">
      <w:pPr>
        <w:ind w:firstLine="709"/>
        <w:jc w:val="both"/>
      </w:pPr>
      <w:r>
        <w:t xml:space="preserve">По причинам, связанным с изменением организационных или технологических условий труда, допускается изменение определенных сторонами существенных условий трудового договора по инициативе работодателя при продолжении работником работы без изменения трудовой функции. О предстоящих изменениях, определенных сторонами условий трудового договора, а также о причинах, вызвавших необходимость таких изменений, работодатель обязан уведомить работника в письменной форме не позднее чем за два месяца до их введения. </w:t>
      </w:r>
    </w:p>
    <w:p w:rsidR="00725415" w:rsidRDefault="00405B01">
      <w:pPr>
        <w:widowControl w:val="0"/>
        <w:tabs>
          <w:tab w:val="left" w:pos="360"/>
        </w:tabs>
        <w:ind w:firstLine="709"/>
        <w:jc w:val="both"/>
        <w:rPr>
          <w:u w:val="single"/>
        </w:rPr>
      </w:pPr>
      <w:r>
        <w:rPr>
          <w:u w:val="single"/>
        </w:rPr>
        <w:t xml:space="preserve">Работодатели и профсоюз </w:t>
      </w:r>
      <w:r>
        <w:rPr>
          <w:i/>
        </w:rPr>
        <w:t>договорились о том, что:</w:t>
      </w:r>
    </w:p>
    <w:p w:rsidR="00725415" w:rsidRDefault="00405B01">
      <w:pPr>
        <w:tabs>
          <w:tab w:val="left" w:pos="360"/>
        </w:tabs>
        <w:ind w:firstLine="709"/>
        <w:jc w:val="both"/>
      </w:pPr>
      <w:r>
        <w:t xml:space="preserve">8.5. Руководитель организации ставит в известность выборный профсоюзный орган </w:t>
      </w:r>
      <w:r>
        <w:br/>
        <w:t>об изменениях организационных или технологических условий труда, если они могут вызвать изменение существенных условий трудовых договоров работников, членов профсоюза, не менее чем за два месяца до введения соответствующих изменений.</w:t>
      </w:r>
    </w:p>
    <w:p w:rsidR="00725415" w:rsidRDefault="00725415">
      <w:pPr>
        <w:widowControl w:val="0"/>
        <w:tabs>
          <w:tab w:val="left" w:pos="360"/>
        </w:tabs>
        <w:ind w:firstLine="709"/>
        <w:jc w:val="both"/>
      </w:pPr>
    </w:p>
    <w:p w:rsidR="00725415" w:rsidRDefault="00405B01">
      <w:pPr>
        <w:numPr>
          <w:ilvl w:val="0"/>
          <w:numId w:val="6"/>
        </w:numPr>
        <w:ind w:left="0" w:firstLine="709"/>
        <w:jc w:val="center"/>
        <w:rPr>
          <w:b/>
        </w:rPr>
      </w:pPr>
      <w:r>
        <w:rPr>
          <w:b/>
        </w:rPr>
        <w:t>Рабочее время и время отдыха.</w:t>
      </w:r>
    </w:p>
    <w:p w:rsidR="00725415" w:rsidRDefault="00725415">
      <w:pPr>
        <w:ind w:left="709"/>
        <w:rPr>
          <w:b/>
        </w:rPr>
      </w:pPr>
    </w:p>
    <w:p w:rsidR="00725415" w:rsidRDefault="00405B01">
      <w:pPr>
        <w:widowControl w:val="0"/>
        <w:tabs>
          <w:tab w:val="left" w:pos="360"/>
        </w:tabs>
        <w:ind w:firstLine="709"/>
        <w:jc w:val="both"/>
        <w:rPr>
          <w:u w:val="single"/>
        </w:rPr>
      </w:pPr>
      <w:r>
        <w:rPr>
          <w:u w:val="single"/>
        </w:rPr>
        <w:t xml:space="preserve">Стороны </w:t>
      </w:r>
      <w:r>
        <w:rPr>
          <w:i/>
          <w:iCs/>
        </w:rPr>
        <w:t xml:space="preserve">при регулировании вопросов рабочего времени и времени отдыха </w:t>
      </w:r>
      <w:r>
        <w:rPr>
          <w:u w:val="single"/>
        </w:rPr>
        <w:t>договорились о том, что:</w:t>
      </w:r>
    </w:p>
    <w:p w:rsidR="00725415" w:rsidRDefault="00405B01">
      <w:pPr>
        <w:ind w:firstLine="709"/>
        <w:jc w:val="both"/>
        <w:rPr>
          <w:color w:val="C00000"/>
        </w:rPr>
      </w:pPr>
      <w:r>
        <w:t>9.1. В соответствии со ст. 333 Трудового кодекса Российской Федерации для педагогических работников устанавливается сокращенная продолжительность рабочего времени не более 36 часов в неделю.</w:t>
      </w:r>
      <w:r>
        <w:rPr>
          <w:color w:val="C00000"/>
        </w:rPr>
        <w:t xml:space="preserve"> </w:t>
      </w:r>
    </w:p>
    <w:p w:rsidR="00725415" w:rsidRDefault="00405B01">
      <w:pPr>
        <w:ind w:firstLine="709"/>
        <w:jc w:val="both"/>
      </w:pPr>
      <w:r w:rsidRPr="009C036E">
        <w:rPr>
          <w:rFonts w:eastAsia="SimSun"/>
          <w:u w:val="single"/>
          <w:lang w:eastAsia="zh-CN"/>
        </w:rPr>
        <w:t>Стороны</w:t>
      </w:r>
      <w:r w:rsidRPr="009C036E">
        <w:rPr>
          <w:rFonts w:eastAsia="SimSun"/>
          <w:lang w:eastAsia="zh-CN"/>
        </w:rPr>
        <w:t xml:space="preserve"> при регулировании вопросов рабочего времени и времени отдыха исходят из того, что: </w:t>
      </w:r>
    </w:p>
    <w:p w:rsidR="00725415" w:rsidRDefault="00405B01">
      <w:pPr>
        <w:ind w:firstLine="709"/>
        <w:jc w:val="both"/>
        <w:rPr>
          <w:color w:val="000000" w:themeColor="text1"/>
        </w:rPr>
      </w:pPr>
      <w:r>
        <w:rPr>
          <w:rFonts w:eastAsia="SimSun"/>
          <w:lang w:eastAsia="zh-CN"/>
        </w:rPr>
        <w:t>9.2.</w:t>
      </w:r>
      <w:r w:rsidRPr="009C036E">
        <w:rPr>
          <w:rFonts w:eastAsia="SimSun"/>
          <w:color w:val="C00000"/>
          <w:lang w:eastAsia="zh-CN"/>
        </w:rPr>
        <w:t xml:space="preserve"> </w:t>
      </w:r>
      <w:r w:rsidRPr="009C036E">
        <w:rPr>
          <w:rFonts w:eastAsia="SimSun"/>
          <w:color w:val="000000" w:themeColor="text1"/>
          <w:lang w:eastAsia="zh-CN"/>
        </w:rPr>
        <w:t xml:space="preserve">Рабочее время работников определяется Правилами внутреннего трудового распорядка </w:t>
      </w:r>
      <w:proofErr w:type="gramStart"/>
      <w:r w:rsidRPr="009C036E">
        <w:rPr>
          <w:rFonts w:eastAsia="SimSun"/>
          <w:color w:val="000000" w:themeColor="text1"/>
          <w:lang w:eastAsia="zh-CN"/>
        </w:rPr>
        <w:t>организации ,</w:t>
      </w:r>
      <w:proofErr w:type="gramEnd"/>
      <w:r w:rsidRPr="009C036E">
        <w:rPr>
          <w:rFonts w:eastAsia="SimSun"/>
          <w:color w:val="000000" w:themeColor="text1"/>
          <w:lang w:eastAsia="zh-CN"/>
        </w:rPr>
        <w:t xml:space="preserve"> графиком сменности, утверждаемым работодателем </w:t>
      </w:r>
      <w:r w:rsidRPr="009C036E">
        <w:rPr>
          <w:rFonts w:eastAsia="SimSun"/>
          <w:color w:val="C00000"/>
          <w:lang w:eastAsia="zh-CN"/>
        </w:rPr>
        <w:t xml:space="preserve">с учетом мнения </w:t>
      </w:r>
      <w:r>
        <w:rPr>
          <w:rFonts w:eastAsia="SimSun"/>
          <w:color w:val="C00000"/>
          <w:lang w:eastAsia="zh-CN"/>
        </w:rPr>
        <w:t>представительного органа работников -</w:t>
      </w:r>
      <w:r w:rsidRPr="009C036E">
        <w:rPr>
          <w:rFonts w:eastAsia="SimSun"/>
          <w:color w:val="C00000"/>
          <w:lang w:eastAsia="zh-CN"/>
        </w:rPr>
        <w:t xml:space="preserve"> профсоюзного комитета</w:t>
      </w:r>
      <w:r>
        <w:rPr>
          <w:rFonts w:eastAsia="SimSun"/>
          <w:color w:val="C00000"/>
          <w:lang w:eastAsia="zh-CN"/>
        </w:rPr>
        <w:t>(ст. 190 ТК РФ и ст. 103 ТК РФ)</w:t>
      </w:r>
      <w:r>
        <w:rPr>
          <w:rFonts w:eastAsia="SimSun"/>
          <w:color w:val="000000" w:themeColor="text1"/>
          <w:lang w:eastAsia="zh-CN"/>
        </w:rPr>
        <w:t xml:space="preserve"> , </w:t>
      </w:r>
      <w:r w:rsidRPr="009C036E">
        <w:rPr>
          <w:rFonts w:eastAsia="SimSun"/>
          <w:color w:val="000000" w:themeColor="text1"/>
          <w:lang w:eastAsia="zh-CN"/>
        </w:rPr>
        <w:t>учебным расписанием, годовым календарным учебным графиком,  а также условиями трудового договора, должностными инструкциями работников и обязанностями, возлагаемыми на них уставом организации</w:t>
      </w:r>
      <w:r>
        <w:rPr>
          <w:rFonts w:eastAsia="SimSun"/>
          <w:color w:val="000000" w:themeColor="text1"/>
          <w:lang w:eastAsia="zh-CN"/>
        </w:rPr>
        <w:t>.</w:t>
      </w:r>
      <w:r w:rsidRPr="009C036E">
        <w:rPr>
          <w:rFonts w:eastAsia="SimSun"/>
          <w:color w:val="000000" w:themeColor="text1"/>
          <w:lang w:eastAsia="zh-CN"/>
        </w:rPr>
        <w:t xml:space="preserve"> </w:t>
      </w:r>
    </w:p>
    <w:p w:rsidR="00725415" w:rsidRDefault="00405B01">
      <w:pPr>
        <w:ind w:firstLine="709"/>
        <w:jc w:val="both"/>
      </w:pPr>
      <w:r>
        <w:rPr>
          <w:rFonts w:eastAsia="SimSun"/>
          <w:lang w:eastAsia="zh-CN"/>
        </w:rPr>
        <w:t>9.</w:t>
      </w:r>
      <w:r w:rsidRPr="009C036E">
        <w:rPr>
          <w:rFonts w:eastAsia="SimSun"/>
          <w:lang w:eastAsia="zh-CN"/>
        </w:rPr>
        <w:t xml:space="preserve">3. Режим рабочего времени учителей, преподавателей, тренеров- преподавателей, педагогов дополнительного образования при выполнении должностных обязанностей состоит из двух частей: </w:t>
      </w:r>
    </w:p>
    <w:p w:rsidR="00725415" w:rsidRDefault="00405B01">
      <w:pPr>
        <w:jc w:val="both"/>
      </w:pPr>
      <w:r w:rsidRPr="009C036E">
        <w:rPr>
          <w:rFonts w:eastAsia="SimSun"/>
          <w:lang w:eastAsia="zh-CN"/>
        </w:rPr>
        <w:t xml:space="preserve">- нормируемая часть педагогической работы, определяется в астрономических часах (учебная нагрузка), регулируется расписанием учебных занятий и годовым календарным учебным графиком; </w:t>
      </w:r>
    </w:p>
    <w:p w:rsidR="00725415" w:rsidRPr="009C036E" w:rsidRDefault="00405B01">
      <w:pPr>
        <w:jc w:val="both"/>
        <w:rPr>
          <w:rFonts w:eastAsia="SimSun"/>
          <w:lang w:eastAsia="zh-CN"/>
        </w:rPr>
      </w:pPr>
      <w:r w:rsidRPr="009C036E">
        <w:rPr>
          <w:rFonts w:eastAsia="SimSun"/>
          <w:lang w:eastAsia="zh-CN"/>
        </w:rPr>
        <w:t>- другая часть педагогической работы, которая не конкретизирована по количеству часов, регулируется правилами внутреннего трудового распорядка, графиками и планами работ, в том числе планами педагогического работника.</w:t>
      </w:r>
    </w:p>
    <w:p w:rsidR="00725415" w:rsidRDefault="00405B0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88" w:lineRule="atLeast"/>
        <w:ind w:firstLine="709"/>
        <w:jc w:val="both"/>
      </w:pPr>
      <w:r>
        <w:rPr>
          <w:rFonts w:eastAsia="SimSun"/>
          <w:lang w:eastAsia="zh-CN"/>
        </w:rPr>
        <w:t>9.4.</w:t>
      </w:r>
      <w:r w:rsidRPr="009C036E">
        <w:rPr>
          <w:rFonts w:eastAsia="SimSun"/>
          <w:lang w:eastAsia="zh-CN"/>
        </w:rPr>
        <w:t xml:space="preserve"> В рабочее время педагогических работников в зависимости от занимаемой должности включаются учебная (преподавательская) и воспитательная работа, в том числе практическая подготовка обучающихся, индивидуальная работа с обучающимися, научная, творческая и исследовательская работа, а также другая педагогическая работа, предусмотренная трудовыми (должностными) обязанностями и (или) индивидуальным планом, методическая, подготовительная, организационная, диагностическая, работа по ведению мониторинга, работа, предусмотренная планами воспитательных, физкультурно-оздоровительных, спортивных, творческих и иных мероприятий, проводимых с обучающимися (часть 6 статья 47 Федерального закона «Об образовании в Российской Федерации»).</w:t>
      </w:r>
    </w:p>
    <w:p w:rsidR="00725415" w:rsidRDefault="00405B01">
      <w:pPr>
        <w:widowControl w:val="0"/>
        <w:ind w:firstLine="709"/>
        <w:jc w:val="both"/>
        <w:rPr>
          <w:highlight w:val="white"/>
        </w:rPr>
      </w:pPr>
      <w:r>
        <w:rPr>
          <w:highlight w:val="white"/>
        </w:rPr>
        <w:t>9.</w:t>
      </w:r>
      <w:r>
        <w:rPr>
          <w:color w:val="7030A0"/>
          <w:highlight w:val="white"/>
        </w:rPr>
        <w:t>5</w:t>
      </w:r>
      <w:r>
        <w:rPr>
          <w:highlight w:val="white"/>
        </w:rPr>
        <w:t>. Работникам организаций с ненормированным рабочим днем предоставляется ежегодный дополнительный отпуск. Перечень категорий работников, эпизодически привлекаемых к выполнению своих трудовых функций за пределами нормальной продолжительности рабочего времени, а также продолжительность ежегодного оплачиваемого отпуска за ненормированный рабочий день, составляющая не менее 3 календарных дней, предусматривается коллективным договором, правилами внутреннего трудового распорядка образовательной организации в зависимости от объема работы, степени напряженности труда, возможности работника выполнить свои трудовые функции за пределами нормальной продолжительности рабочего времени и других условий.</w:t>
      </w:r>
    </w:p>
    <w:p w:rsidR="00725415" w:rsidRDefault="00405B01">
      <w:pPr>
        <w:widowControl w:val="0"/>
        <w:tabs>
          <w:tab w:val="left" w:pos="750"/>
        </w:tabs>
        <w:ind w:firstLine="709"/>
        <w:jc w:val="both"/>
        <w:rPr>
          <w:highlight w:val="white"/>
        </w:rPr>
      </w:pPr>
      <w:r>
        <w:rPr>
          <w:highlight w:val="white"/>
        </w:rPr>
        <w:t>9.6. Вне графика отпусков работнику предоставляется отпуск при предъявлении путевки на санаторно-курортное лечение.</w:t>
      </w:r>
    </w:p>
    <w:p w:rsidR="00725415" w:rsidRDefault="00405B01">
      <w:pPr>
        <w:widowControl w:val="0"/>
        <w:tabs>
          <w:tab w:val="left" w:pos="750"/>
        </w:tabs>
        <w:ind w:firstLine="709"/>
        <w:jc w:val="both"/>
        <w:rPr>
          <w:highlight w:val="white"/>
        </w:rPr>
      </w:pPr>
      <w:r>
        <w:rPr>
          <w:highlight w:val="white"/>
        </w:rPr>
        <w:t xml:space="preserve">9.7. Каждый педагогический работник не реже чем через каждые 10 лет непрерывной педагогической работы имеет право на длительный отпуск сроком до одного года. </w:t>
      </w:r>
    </w:p>
    <w:p w:rsidR="00725415" w:rsidRDefault="00405B01">
      <w:pPr>
        <w:widowControl w:val="0"/>
        <w:tabs>
          <w:tab w:val="left" w:pos="750"/>
        </w:tabs>
        <w:ind w:firstLine="709"/>
        <w:jc w:val="both"/>
        <w:rPr>
          <w:i/>
          <w:highlight w:val="white"/>
        </w:rPr>
      </w:pPr>
      <w:r>
        <w:rPr>
          <w:highlight w:val="white"/>
          <w:u w:val="single"/>
        </w:rPr>
        <w:t xml:space="preserve">Работодатели и Профсоюз </w:t>
      </w:r>
      <w:r>
        <w:rPr>
          <w:i/>
          <w:highlight w:val="white"/>
        </w:rPr>
        <w:t>договорились</w:t>
      </w:r>
      <w:r>
        <w:rPr>
          <w:highlight w:val="white"/>
        </w:rPr>
        <w:t xml:space="preserve"> о том, что:</w:t>
      </w:r>
    </w:p>
    <w:p w:rsidR="00725415" w:rsidRPr="009C036E" w:rsidRDefault="00405B01">
      <w:pPr>
        <w:ind w:firstLine="709"/>
        <w:jc w:val="both"/>
        <w:rPr>
          <w:rFonts w:eastAsia="SimSun"/>
          <w:lang w:eastAsia="zh-CN"/>
        </w:rPr>
      </w:pPr>
      <w:r w:rsidRPr="009C036E">
        <w:rPr>
          <w:rFonts w:eastAsia="SimSun"/>
          <w:highlight w:val="white"/>
          <w:lang w:eastAsia="zh-CN"/>
        </w:rPr>
        <w:t>9.8.</w:t>
      </w:r>
      <w:r w:rsidRPr="009C036E">
        <w:rPr>
          <w:rFonts w:eastAsia="SimSun"/>
          <w:lang w:eastAsia="zh-CN"/>
        </w:rPr>
        <w:t xml:space="preserve"> В соответствии с пунктами </w:t>
      </w:r>
      <w:r>
        <w:rPr>
          <w:rFonts w:eastAsia="SimSun"/>
          <w:lang w:eastAsia="zh-CN"/>
        </w:rPr>
        <w:t>3</w:t>
      </w:r>
      <w:r w:rsidRPr="009C036E">
        <w:rPr>
          <w:rFonts w:eastAsia="SimSun"/>
          <w:lang w:eastAsia="zh-CN"/>
        </w:rPr>
        <w:t xml:space="preserve">, </w:t>
      </w:r>
      <w:r>
        <w:rPr>
          <w:rFonts w:eastAsia="SimSun"/>
          <w:lang w:eastAsia="zh-CN"/>
        </w:rPr>
        <w:t>4, 9</w:t>
      </w:r>
      <w:r w:rsidRPr="009C036E">
        <w:rPr>
          <w:rFonts w:eastAsia="SimSun"/>
          <w:lang w:eastAsia="zh-CN"/>
        </w:rPr>
        <w:t xml:space="preserve"> Приказ</w:t>
      </w:r>
      <w:r>
        <w:rPr>
          <w:rFonts w:eastAsia="SimSun"/>
          <w:lang w:eastAsia="zh-CN"/>
        </w:rPr>
        <w:t>а</w:t>
      </w:r>
      <w:r w:rsidRPr="009C036E">
        <w:rPr>
          <w:rFonts w:eastAsia="SimSun"/>
          <w:lang w:eastAsia="zh-CN"/>
        </w:rPr>
        <w:t xml:space="preserve"> Министерства просвещения Российской Федерации от 04.04.2025 № 269 «</w:t>
      </w:r>
      <w:r>
        <w:rPr>
          <w:rFonts w:eastAsia="SimSun"/>
          <w:lang w:eastAsia="zh-CN"/>
        </w:rPr>
        <w:t>П</w:t>
      </w:r>
      <w:r w:rsidRPr="009C036E">
        <w:rPr>
          <w:rFonts w:eastAsia="SimSun"/>
          <w:lang w:eastAsia="zh-CN"/>
        </w:rPr>
        <w:t>родолжительност</w:t>
      </w:r>
      <w:r>
        <w:rPr>
          <w:rFonts w:eastAsia="SimSun"/>
          <w:lang w:eastAsia="zh-CN"/>
        </w:rPr>
        <w:t>ь</w:t>
      </w:r>
      <w:r w:rsidRPr="009C036E">
        <w:rPr>
          <w:rFonts w:eastAsia="SimSun"/>
          <w:lang w:eastAsia="zh-CN"/>
        </w:rPr>
        <w:t xml:space="preserve"> рабочего времени (норм</w:t>
      </w:r>
      <w:r>
        <w:rPr>
          <w:rFonts w:eastAsia="SimSun"/>
          <w:lang w:eastAsia="zh-CN"/>
        </w:rPr>
        <w:t>ах</w:t>
      </w:r>
      <w:r w:rsidRPr="009C036E">
        <w:rPr>
          <w:rFonts w:eastAsia="SimSun"/>
          <w:lang w:eastAsia="zh-CN"/>
        </w:rPr>
        <w:t xml:space="preserve"> часов педагогической работы за ставку заработной платы) педагогических работников</w:t>
      </w:r>
      <w:r>
        <w:rPr>
          <w:rFonts w:eastAsia="SimSun"/>
          <w:lang w:eastAsia="zh-CN"/>
        </w:rPr>
        <w:t xml:space="preserve"> организаций,</w:t>
      </w:r>
      <w:r w:rsidRPr="009C036E">
        <w:rPr>
          <w:rFonts w:eastAsia="SimSun"/>
          <w:lang w:eastAsia="zh-CN"/>
        </w:rPr>
        <w:t xml:space="preserve"> </w:t>
      </w:r>
      <w:r>
        <w:rPr>
          <w:rFonts w:eastAsia="SimSun"/>
          <w:lang w:eastAsia="zh-CN"/>
        </w:rPr>
        <w:t>осуществляющих образовательную деятельность по основным и дополнительным общеобразовательным программам, образовательным программам среднего профессионального образования и соответствующим дополнительным профессиональным программам, основным программам профессионального обучения</w:t>
      </w:r>
      <w:r>
        <w:rPr>
          <w:spacing w:val="-4"/>
          <w:highlight w:val="white"/>
        </w:rPr>
        <w:t>, и о Порядке определения учебной нагрузки указанных педагогических работников, оговариваемой в трудовом договоре, основаниях ее изменения и случаях установления верхнего предела указанной учебной нагрузки</w:t>
      </w:r>
      <w:r>
        <w:rPr>
          <w:rFonts w:eastAsia="SimSun"/>
          <w:lang w:eastAsia="zh-CN"/>
        </w:rPr>
        <w:t>»</w:t>
      </w:r>
      <w:r w:rsidRPr="009C036E">
        <w:rPr>
          <w:rFonts w:eastAsia="SimSun"/>
          <w:lang w:eastAsia="zh-CN"/>
        </w:rPr>
        <w:t xml:space="preserve"> </w:t>
      </w:r>
      <w:r>
        <w:rPr>
          <w:rFonts w:eastAsia="SimSun"/>
          <w:lang w:eastAsia="zh-CN"/>
        </w:rPr>
        <w:t>о</w:t>
      </w:r>
      <w:r w:rsidRPr="009C036E">
        <w:rPr>
          <w:rFonts w:eastAsia="SimSun"/>
          <w:lang w:eastAsia="zh-CN"/>
        </w:rPr>
        <w:t xml:space="preserve">бъем учебной нагрузки педагогических работников, выполняющих учебную </w:t>
      </w:r>
      <w:r>
        <w:rPr>
          <w:rFonts w:eastAsia="SimSun"/>
          <w:lang w:eastAsia="zh-CN"/>
        </w:rPr>
        <w:t xml:space="preserve"> </w:t>
      </w:r>
      <w:r w:rsidRPr="009C036E">
        <w:rPr>
          <w:rFonts w:eastAsia="SimSun"/>
          <w:lang w:eastAsia="zh-CN"/>
        </w:rPr>
        <w:t>(преподавательскую) работу, определяется ежегодно на начало учебного года (тренировочного периода, спортивного сезона), устанавливается локальным нормативным актом организации, осуществляющей образовательную деятельность.</w:t>
      </w:r>
    </w:p>
    <w:p w:rsidR="00725415" w:rsidRDefault="00405B01">
      <w:pPr>
        <w:ind w:firstLine="600"/>
        <w:jc w:val="both"/>
      </w:pPr>
      <w:r w:rsidRPr="009C036E">
        <w:rPr>
          <w:rFonts w:eastAsia="SimSun"/>
          <w:lang w:eastAsia="zh-CN"/>
        </w:rPr>
        <w:t>Объем учебной нагрузки, установленный педагогическому работнику, оговаривается в трудовом договоре, заключаемом педагогическим работником с организацией, осуществляющей образовательную деятельность</w:t>
      </w:r>
      <w:r>
        <w:t xml:space="preserve">. </w:t>
      </w:r>
    </w:p>
    <w:p w:rsidR="00725415" w:rsidRDefault="00405B01">
      <w:pPr>
        <w:ind w:firstLine="600"/>
        <w:jc w:val="both"/>
      </w:pPr>
      <w:r w:rsidRPr="009C036E">
        <w:rPr>
          <w:rFonts w:eastAsia="SimSun"/>
          <w:lang w:eastAsia="zh-CN"/>
        </w:rPr>
        <w:t>Локальные нормативные акты организаций, осуществляющих образовательную деятельность, по вопросам определения учебной нагрузки педагогических работников, осуществляющих учебную (преподавательскую) работу, а также ее изменения принимаются с учетом мнения выборного органа первичной профсоюзной организации или иного представительного органа работников (при наличии такого представительного органа).</w:t>
      </w:r>
    </w:p>
    <w:p w:rsidR="00725415" w:rsidRDefault="00405B01">
      <w:pPr>
        <w:tabs>
          <w:tab w:val="left" w:pos="708"/>
          <w:tab w:val="left" w:pos="750"/>
        </w:tabs>
        <w:ind w:firstLine="709"/>
        <w:jc w:val="both"/>
      </w:pPr>
      <w:r>
        <w:t xml:space="preserve">9.9. Педагогическим работникам может быть предусмотрен один свободный день в неделю для методической работы и повышения квалификации, что закрепляется в коллективном договоре. </w:t>
      </w:r>
    </w:p>
    <w:p w:rsidR="00725415" w:rsidRDefault="00405B01">
      <w:pPr>
        <w:widowControl w:val="0"/>
        <w:tabs>
          <w:tab w:val="left" w:pos="750"/>
        </w:tabs>
        <w:ind w:firstLine="709"/>
        <w:jc w:val="both"/>
      </w:pPr>
      <w:r>
        <w:t>9.10. Привлечение отдельных работников образовательных организаций к работе в выходные и праздничные дни не допускается, за исключением случаев, предусмотренных трудовым законодательством, с согласия работников, выборного профсоюзного органа по письменному приказу (распоряжению) представителя работодателя. Работа в выходной и нерабочий праздничный день оплачивается не менее чем в двойном размере. По желанию работника, работавшего в выходной или нерабочий праздничный день, ему может быть предоставлен другой день отдыха. В этом случае работа в нерабочий праздничный день оплачивается в одинарном размере, а день отдыха оплате не подлежит.</w:t>
      </w:r>
    </w:p>
    <w:p w:rsidR="00725415" w:rsidRDefault="00405B01">
      <w:pPr>
        <w:widowControl w:val="0"/>
        <w:tabs>
          <w:tab w:val="left" w:pos="750"/>
        </w:tabs>
        <w:ind w:firstLine="709"/>
        <w:jc w:val="both"/>
      </w:pPr>
      <w:r>
        <w:t>9.11. Предоставление ежегодных основного и дополнительного оплачиваемых отпусков осуществляется, как правило, по окончании учебного года в летний период в соответствии с графиком отпусков, утверждаемым работодателем по согласованию с выборным профсоюзным органом организации, не позднее, чем за две недели до наступления календарного года с учетом обеспечения нормальной работы образовательной организации благоприятных условий для отдыха работников. По соглашению между работником и работодателем ежегодный оплачиваемый отпуск может быть разделен на части.</w:t>
      </w:r>
    </w:p>
    <w:p w:rsidR="00725415" w:rsidRDefault="00405B01">
      <w:pPr>
        <w:widowControl w:val="0"/>
        <w:tabs>
          <w:tab w:val="left" w:pos="750"/>
        </w:tabs>
        <w:ind w:firstLine="709"/>
        <w:jc w:val="both"/>
      </w:pPr>
      <w:r>
        <w:t xml:space="preserve">При этом хотя бы одна из частей этого отпуска должна быть не менее 14 календарных дней. Отзыв работника из отпуска допускается только с его письменного согласия. Неиспользованная в связи с </w:t>
      </w:r>
      <w:proofErr w:type="gramStart"/>
      <w:r>
        <w:t>этим  часть</w:t>
      </w:r>
      <w:proofErr w:type="gramEnd"/>
      <w:r>
        <w:t xml:space="preserve"> отпуска должна быть предоставлена по выбору работника в удобное для него время в течение текущего рабочего года или присоединена к отпуску за следующий рабочий год.</w:t>
      </w:r>
    </w:p>
    <w:p w:rsidR="00725415" w:rsidRDefault="00405B01">
      <w:pPr>
        <w:widowControl w:val="0"/>
        <w:tabs>
          <w:tab w:val="left" w:pos="750"/>
        </w:tabs>
        <w:ind w:firstLine="709"/>
        <w:jc w:val="both"/>
      </w:pPr>
      <w:r>
        <w:t xml:space="preserve">Не допускается отзыв из отпуска работников в возрасте до восемнадцати лет, беременных женщин и работников, </w:t>
      </w:r>
      <w:proofErr w:type="gramStart"/>
      <w:r>
        <w:t>занятых  на</w:t>
      </w:r>
      <w:proofErr w:type="gramEnd"/>
      <w:r>
        <w:t xml:space="preserve"> работах с вредными и (или) опасными условиями труда.</w:t>
      </w:r>
    </w:p>
    <w:p w:rsidR="00725415" w:rsidRDefault="00405B01">
      <w:pPr>
        <w:widowControl w:val="0"/>
        <w:tabs>
          <w:tab w:val="left" w:pos="750"/>
        </w:tabs>
        <w:ind w:firstLine="709"/>
        <w:jc w:val="both"/>
      </w:pPr>
      <w:r>
        <w:t xml:space="preserve">Разделение отпуска, предоставление отпуска по частям, перенос отпуска полностью или частично на другой год работодателем, а также отзыв из отпуска, допускается только </w:t>
      </w:r>
      <w:r>
        <w:br/>
        <w:t xml:space="preserve">с согласия работника и выборного профсоюзного органа. </w:t>
      </w:r>
    </w:p>
    <w:p w:rsidR="00725415" w:rsidRDefault="00405B01">
      <w:pPr>
        <w:ind w:firstLine="709"/>
        <w:jc w:val="both"/>
      </w:pPr>
      <w:r>
        <w:t>9.12. Работодатель с учетом производственных и финансовых возможностей может устанавливать работникам ежегодные дополнительные оплачиваемые отпуска (например, при работе без больничных листов), которые присоединяются к ежегодному основному оплачиваемому отпуску либо могут предоставляться в каникулярное время.</w:t>
      </w:r>
    </w:p>
    <w:p w:rsidR="00725415" w:rsidRDefault="00405B01">
      <w:pPr>
        <w:ind w:firstLine="709"/>
        <w:jc w:val="both"/>
      </w:pPr>
      <w:r>
        <w:t>Порядок и условия предоставления этих отпусков определяются коллективными договорами или локальными нормативными актами, которые принимаются с учетом мнения выборного органа первичной профсоюзной организации.</w:t>
      </w:r>
    </w:p>
    <w:p w:rsidR="00725415" w:rsidRDefault="00405B01">
      <w:pPr>
        <w:ind w:firstLine="709"/>
        <w:jc w:val="both"/>
      </w:pPr>
      <w:r>
        <w:t>9.13. Работникам может предоставляться отпуск по семейным обстоятельствам (собственной свадьбы; свадьбы детей; рождение ребенка, смерти членов семьи и другим уважительным причинам) на условиях, предусмотренных трудовым законодательством и коллективным договором.</w:t>
      </w:r>
    </w:p>
    <w:p w:rsidR="00725415" w:rsidRDefault="00405B01">
      <w:pPr>
        <w:widowControl w:val="0"/>
        <w:tabs>
          <w:tab w:val="left" w:pos="750"/>
        </w:tabs>
        <w:ind w:firstLine="709"/>
        <w:jc w:val="both"/>
        <w:rPr>
          <w:u w:val="single"/>
        </w:rPr>
      </w:pPr>
      <w:r>
        <w:rPr>
          <w:u w:val="single"/>
        </w:rPr>
        <w:t>Обязательства Работодателей:</w:t>
      </w:r>
    </w:p>
    <w:p w:rsidR="00725415" w:rsidRDefault="00405B01">
      <w:pPr>
        <w:tabs>
          <w:tab w:val="left" w:pos="750"/>
        </w:tabs>
        <w:ind w:firstLine="709"/>
        <w:jc w:val="both"/>
      </w:pPr>
      <w:r>
        <w:t>9.14. Каникулярное время считать рабочим, если оно не совпадает с отпуском. В этот период Работодатель вправе привлекать педагогов к методической и организационной работе, не превышая объема их учебной нагрузки, утверждая график работы до начала каникул. Вспомогательный и обслуживающий персонал в каникулы привлекается к выполнению хозяйственных работ, не требующих специальных знаний, в пределах установленного им рабочего времени с сохранением средней заработной платы.</w:t>
      </w:r>
    </w:p>
    <w:p w:rsidR="00725415" w:rsidRDefault="00405B01">
      <w:pPr>
        <w:ind w:firstLine="709"/>
        <w:jc w:val="both"/>
      </w:pPr>
      <w:r>
        <w:t>9.15. В период полной или частичной отмены учебных занятий в связи с карантином или по метеоусловиям педагогическим работникам сохраняется заработная плата согласно тарификации, если они привлекались к другой учебно-воспитательной, методической или организованной работе (данная норма отражается в коллективном договоре).</w:t>
      </w:r>
    </w:p>
    <w:p w:rsidR="00725415" w:rsidRDefault="00725415">
      <w:pPr>
        <w:tabs>
          <w:tab w:val="left" w:pos="360"/>
        </w:tabs>
        <w:ind w:firstLine="709"/>
        <w:jc w:val="both"/>
      </w:pPr>
    </w:p>
    <w:p w:rsidR="00725415" w:rsidRDefault="00405B01">
      <w:pPr>
        <w:numPr>
          <w:ilvl w:val="0"/>
          <w:numId w:val="6"/>
        </w:numPr>
        <w:ind w:left="0" w:firstLine="709"/>
        <w:jc w:val="center"/>
        <w:rPr>
          <w:b/>
        </w:rPr>
      </w:pPr>
      <w:r>
        <w:rPr>
          <w:b/>
        </w:rPr>
        <w:t>Социальные гарантии, льготы, компенсации.</w:t>
      </w:r>
    </w:p>
    <w:p w:rsidR="00725415" w:rsidRDefault="00725415">
      <w:pPr>
        <w:tabs>
          <w:tab w:val="left" w:pos="360"/>
        </w:tabs>
        <w:ind w:firstLine="709"/>
        <w:jc w:val="both"/>
        <w:rPr>
          <w:u w:val="single"/>
        </w:rPr>
      </w:pPr>
    </w:p>
    <w:p w:rsidR="00725415" w:rsidRDefault="00405B01">
      <w:pPr>
        <w:tabs>
          <w:tab w:val="left" w:pos="360"/>
        </w:tabs>
        <w:ind w:firstLine="709"/>
        <w:jc w:val="both"/>
        <w:rPr>
          <w:i/>
        </w:rPr>
      </w:pPr>
      <w:r>
        <w:rPr>
          <w:u w:val="single"/>
        </w:rPr>
        <w:t xml:space="preserve">Стороны </w:t>
      </w:r>
      <w:r>
        <w:rPr>
          <w:i/>
        </w:rPr>
        <w:t>договорились:</w:t>
      </w:r>
    </w:p>
    <w:p w:rsidR="00725415" w:rsidRDefault="00405B01">
      <w:pPr>
        <w:ind w:firstLine="709"/>
        <w:jc w:val="both"/>
      </w:pPr>
      <w:r>
        <w:t>10.1. При аттестации педагогических и руководящих работников руководствоваться нормативными документами Министерства просвещения Российской Федерации, Министерства образования и науки Пермского края, региональным Соглашением.</w:t>
      </w:r>
    </w:p>
    <w:p w:rsidR="00725415" w:rsidRDefault="00405B01">
      <w:pPr>
        <w:tabs>
          <w:tab w:val="left" w:pos="360"/>
        </w:tabs>
        <w:ind w:firstLine="709"/>
        <w:jc w:val="both"/>
      </w:pPr>
      <w:r>
        <w:t>10.2. В случае направления работника в командировку, в том числе для повышения квалификации, подготовки и переподготовки кадров, обучения по профсоюзной деятельности, за ним сохраняется место работы (должность), средняя заработная плата по основному месту работы, оплачиваются командировочные расходы (суточные, проезд к месту обучения и обратно, проживание) в порядке и размерах, предусмотренных для лиц, направляемых в служебные командировки.</w:t>
      </w:r>
    </w:p>
    <w:p w:rsidR="00725415" w:rsidRDefault="00405B01">
      <w:pPr>
        <w:ind w:firstLine="709"/>
        <w:jc w:val="both"/>
        <w:rPr>
          <w:u w:val="single"/>
        </w:rPr>
      </w:pPr>
      <w:r>
        <w:rPr>
          <w:u w:val="single"/>
        </w:rPr>
        <w:t>Профсоюз:</w:t>
      </w:r>
    </w:p>
    <w:p w:rsidR="00725415" w:rsidRDefault="00405B01">
      <w:pPr>
        <w:ind w:firstLine="709"/>
        <w:jc w:val="both"/>
      </w:pPr>
      <w:r>
        <w:t xml:space="preserve">10.3. Содействует обеспечению членов профсоюза и их детей путевками на лечение </w:t>
      </w:r>
      <w:r>
        <w:br/>
        <w:t>и отдых.</w:t>
      </w:r>
    </w:p>
    <w:p w:rsidR="00725415" w:rsidRDefault="00405B01">
      <w:pPr>
        <w:ind w:firstLine="709"/>
        <w:jc w:val="both"/>
      </w:pPr>
      <w:r>
        <w:t>10.4. Содействует организации системы льготного добровольного медицинского страхования для членов профсоюза и членов их семей.</w:t>
      </w:r>
    </w:p>
    <w:p w:rsidR="00725415" w:rsidRDefault="00405B01">
      <w:pPr>
        <w:ind w:firstLine="709"/>
        <w:jc w:val="both"/>
      </w:pPr>
      <w:r>
        <w:t xml:space="preserve">10.5. Способствует развитию системы негосударственного пенсионного обеспечения </w:t>
      </w:r>
      <w:r>
        <w:br/>
        <w:t>в форме добровольного пенсионного страхования и обязательного пенсионного страхования в соответствии с федеральным законодательством.</w:t>
      </w:r>
    </w:p>
    <w:p w:rsidR="00725415" w:rsidRDefault="00405B01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10.6. Оказывает материальную помощь членам профсоюза из средств бюджета Профсоюза.</w:t>
      </w:r>
    </w:p>
    <w:p w:rsidR="00725415" w:rsidRDefault="00405B01">
      <w:pPr>
        <w:ind w:firstLine="709"/>
        <w:jc w:val="both"/>
      </w:pPr>
      <w:r>
        <w:rPr>
          <w:color w:val="000000" w:themeColor="text1"/>
        </w:rPr>
        <w:t>10.7.</w:t>
      </w:r>
      <w:r>
        <w:rPr>
          <w:color w:val="7030A0"/>
        </w:rPr>
        <w:t xml:space="preserve"> </w:t>
      </w:r>
      <w:r>
        <w:t>Оказывает организационную помощь и материальную поддержку Советам молодых педагогов и Советам ветеранов педагогического труда.</w:t>
      </w:r>
    </w:p>
    <w:p w:rsidR="00725415" w:rsidRDefault="00725415">
      <w:pPr>
        <w:tabs>
          <w:tab w:val="left" w:pos="360"/>
        </w:tabs>
        <w:ind w:firstLine="709"/>
        <w:jc w:val="both"/>
      </w:pPr>
    </w:p>
    <w:p w:rsidR="00725415" w:rsidRDefault="00405B01">
      <w:pPr>
        <w:numPr>
          <w:ilvl w:val="0"/>
          <w:numId w:val="6"/>
        </w:numPr>
        <w:ind w:left="0" w:firstLine="709"/>
        <w:jc w:val="center"/>
        <w:rPr>
          <w:b/>
        </w:rPr>
      </w:pPr>
      <w:r>
        <w:rPr>
          <w:b/>
        </w:rPr>
        <w:t>Охрана труда.</w:t>
      </w:r>
    </w:p>
    <w:p w:rsidR="00725415" w:rsidRDefault="00725415">
      <w:pPr>
        <w:ind w:left="709"/>
        <w:rPr>
          <w:b/>
        </w:rPr>
      </w:pPr>
    </w:p>
    <w:p w:rsidR="00725415" w:rsidRDefault="00405B01">
      <w:pPr>
        <w:ind w:firstLine="709"/>
        <w:jc w:val="both"/>
        <w:rPr>
          <w:i/>
          <w:iCs/>
          <w:color w:val="000000"/>
        </w:rPr>
      </w:pPr>
      <w:r>
        <w:rPr>
          <w:i/>
          <w:iCs/>
          <w:color w:val="000000"/>
        </w:rPr>
        <w:t xml:space="preserve">Для организации охраны труда в </w:t>
      </w:r>
      <w:r>
        <w:rPr>
          <w:i/>
          <w:iCs/>
        </w:rPr>
        <w:t xml:space="preserve">ОО города Перми в </w:t>
      </w:r>
      <w:r>
        <w:rPr>
          <w:i/>
          <w:iCs/>
          <w:color w:val="000000"/>
        </w:rPr>
        <w:t>соответствии с требованиями Законодательства РФ стороны приняли на себя следующие обязательства:</w:t>
      </w:r>
    </w:p>
    <w:p w:rsidR="00725415" w:rsidRDefault="00405B01">
      <w:pPr>
        <w:shd w:val="clear" w:color="auto" w:fill="FFFFFF"/>
        <w:ind w:firstLine="709"/>
        <w:jc w:val="both"/>
        <w:rPr>
          <w:bCs/>
          <w:u w:val="single"/>
        </w:rPr>
      </w:pPr>
      <w:r>
        <w:rPr>
          <w:bCs/>
          <w:color w:val="000000"/>
          <w:u w:val="single"/>
        </w:rPr>
        <w:t>Департамент:</w:t>
      </w:r>
    </w:p>
    <w:p w:rsidR="00725415" w:rsidRDefault="00405B01">
      <w:pPr>
        <w:pStyle w:val="ab"/>
        <w:ind w:firstLine="709"/>
        <w:jc w:val="both"/>
        <w:rPr>
          <w:color w:val="000000"/>
          <w:sz w:val="23"/>
          <w:szCs w:val="23"/>
          <w:shd w:val="clear" w:color="auto" w:fill="FFFFFF"/>
        </w:rPr>
      </w:pPr>
      <w:r>
        <w:t xml:space="preserve">11.1. Предусматривает в нормативах субвенций финансирование мероприятий по охране труда в соответствии со ст. 226 ТК РФ и </w:t>
      </w:r>
      <w:r>
        <w:rPr>
          <w:shd w:val="clear" w:color="auto" w:fill="FFFFFF"/>
        </w:rPr>
        <w:t xml:space="preserve">Приказом Министерства труда и социальной защиты Российской Федерации от 29.10.2021 № 771н «Об утверждении Примерного перечня ежегодно реализуемых работодателем мероприятий по улучшению условий и охраны труда, ликвидации или снижению уровней профессиональных рисков либо недопущению повышения их уровней», а также в </w:t>
      </w:r>
      <w:r>
        <w:t>рамках принимаемых городских целевых программ по безопасности труда.</w:t>
      </w:r>
    </w:p>
    <w:p w:rsidR="00725415" w:rsidRDefault="00405B01">
      <w:pPr>
        <w:shd w:val="clear" w:color="auto" w:fill="FFFFFF"/>
        <w:ind w:firstLine="709"/>
        <w:jc w:val="both"/>
      </w:pPr>
      <w:r>
        <w:rPr>
          <w:color w:val="000000"/>
        </w:rPr>
        <w:t>11.2. Контролирует выполнение требований Законодательства Российской Федерации по охране труда при осуществлении учебно-воспитательного процесса. Учитывает организацию системы управления охраной труда при лицензировании учебных заведений на образовательный вид деятельности.</w:t>
      </w:r>
    </w:p>
    <w:p w:rsidR="00725415" w:rsidRDefault="00405B01">
      <w:pPr>
        <w:shd w:val="clear" w:color="auto" w:fill="FFFFFF"/>
        <w:ind w:firstLine="709"/>
        <w:jc w:val="both"/>
      </w:pPr>
      <w:r>
        <w:rPr>
          <w:color w:val="000000"/>
        </w:rPr>
        <w:t>11.3. Предоставляет в конце календарного года информацию о состоянии травматизма работающих, обучающихся и воспитанников техническому инспектору Крайкома профсоюза.</w:t>
      </w:r>
    </w:p>
    <w:p w:rsidR="00725415" w:rsidRDefault="00405B01">
      <w:pPr>
        <w:shd w:val="clear" w:color="auto" w:fill="FFFFFF"/>
        <w:ind w:firstLine="709"/>
        <w:jc w:val="both"/>
      </w:pPr>
      <w:r>
        <w:rPr>
          <w:color w:val="000000"/>
        </w:rPr>
        <w:t xml:space="preserve">11.4. </w:t>
      </w:r>
      <w:r>
        <w:rPr>
          <w:color w:val="C00000"/>
        </w:rPr>
        <w:t>С</w:t>
      </w:r>
      <w:r>
        <w:t>пособствует созданию условия по выполнению руководителями подведомственных образовательных организаций обязанностей по обеспечению безопасных условий и охраны труда в соответствии со ст. 212 ТК РФ.</w:t>
      </w:r>
    </w:p>
    <w:p w:rsidR="00725415" w:rsidRDefault="00405B01">
      <w:pPr>
        <w:shd w:val="clear" w:color="auto" w:fill="FFFFFF"/>
        <w:ind w:firstLine="709"/>
        <w:jc w:val="both"/>
        <w:rPr>
          <w:bCs/>
          <w:u w:val="single"/>
        </w:rPr>
      </w:pPr>
      <w:r>
        <w:rPr>
          <w:bCs/>
          <w:u w:val="single"/>
        </w:rPr>
        <w:t>Профсоюз:</w:t>
      </w:r>
    </w:p>
    <w:p w:rsidR="00725415" w:rsidRDefault="00405B01">
      <w:pPr>
        <w:shd w:val="clear" w:color="auto" w:fill="FFFFFF"/>
        <w:ind w:firstLine="709"/>
        <w:jc w:val="both"/>
      </w:pPr>
      <w:r>
        <w:rPr>
          <w:color w:val="000000"/>
        </w:rPr>
        <w:t xml:space="preserve">11.5. Организует обучение по охране труда внештатных инспекторов и уполномоченных по охране труда, других категорий работников образовательных организаций, в том числе через аккредитованные организации. </w:t>
      </w:r>
    </w:p>
    <w:p w:rsidR="00725415" w:rsidRDefault="00405B01">
      <w:pPr>
        <w:shd w:val="clear" w:color="auto" w:fill="FFFFFF"/>
        <w:ind w:firstLine="709"/>
        <w:jc w:val="both"/>
      </w:pPr>
      <w:r>
        <w:rPr>
          <w:color w:val="000000"/>
        </w:rPr>
        <w:t>11.6. Осуществляет общественный контроль за соблюдением работодателем Законодательства об охране труда.</w:t>
      </w:r>
    </w:p>
    <w:p w:rsidR="00725415" w:rsidRDefault="00405B01">
      <w:pPr>
        <w:ind w:firstLine="709"/>
        <w:jc w:val="both"/>
        <w:rPr>
          <w:color w:val="000000"/>
        </w:rPr>
      </w:pPr>
      <w:r>
        <w:rPr>
          <w:color w:val="000000"/>
        </w:rPr>
        <w:t>11.7. Участвует в рассмотрении трудовых споров, связанных с нарушением Законодательства Российской Федерации об охране труда.</w:t>
      </w:r>
    </w:p>
    <w:p w:rsidR="00725415" w:rsidRDefault="00405B01">
      <w:pPr>
        <w:shd w:val="clear" w:color="auto" w:fill="FFFFFF"/>
        <w:ind w:firstLine="709"/>
        <w:jc w:val="both"/>
      </w:pPr>
      <w:r>
        <w:rPr>
          <w:color w:val="000000"/>
        </w:rPr>
        <w:t>11.8. Обращается в соответствующие органы с требованиями о привлечении к ответственности должностных лиц, виновных в нарушении нормативных требований по охране труда, сокрытии фактов несчастных случаев.</w:t>
      </w:r>
    </w:p>
    <w:p w:rsidR="00725415" w:rsidRDefault="00405B01">
      <w:pPr>
        <w:shd w:val="clear" w:color="auto" w:fill="FFFFFF"/>
        <w:ind w:firstLine="709"/>
        <w:jc w:val="both"/>
      </w:pPr>
      <w:r>
        <w:rPr>
          <w:color w:val="000000"/>
        </w:rPr>
        <w:t>11.9. Предъявляет должностным лицам требования о приостановке работ, если продолжение работ создает непосредственную угрозу жизни или здоровью работающих, обучающихся и воспитанников.</w:t>
      </w:r>
    </w:p>
    <w:p w:rsidR="00725415" w:rsidRDefault="00405B01">
      <w:pPr>
        <w:shd w:val="clear" w:color="auto" w:fill="FFFFFF"/>
        <w:ind w:firstLine="709"/>
        <w:jc w:val="both"/>
      </w:pPr>
      <w:r>
        <w:rPr>
          <w:color w:val="000000"/>
        </w:rPr>
        <w:t>11.10. Оказывает практическую и методическую помощь образовательным организациям в организации и функционировании системы управления охраной труда, проведении специальной оценки условий труда.</w:t>
      </w:r>
    </w:p>
    <w:p w:rsidR="00725415" w:rsidRDefault="00405B01">
      <w:pPr>
        <w:shd w:val="clear" w:color="auto" w:fill="FFFFFF"/>
        <w:ind w:firstLine="709"/>
        <w:jc w:val="both"/>
        <w:rPr>
          <w:color w:val="000000"/>
        </w:rPr>
      </w:pPr>
      <w:r>
        <w:rPr>
          <w:color w:val="000000"/>
        </w:rPr>
        <w:t>11.11. Взаимодействует с Департаментом в вопросах организации безопасности образовательного процесса, профилактики производственного травматизма и профессиональной заболеваемости, а также в проведении совместных семинаров, конкурсов, Дней охраны труда, других мероприятий.</w:t>
      </w:r>
    </w:p>
    <w:p w:rsidR="00725415" w:rsidRDefault="00405B01">
      <w:pPr>
        <w:shd w:val="clear" w:color="auto" w:fill="FFFFFF"/>
        <w:ind w:firstLine="709"/>
        <w:jc w:val="both"/>
        <w:rPr>
          <w:u w:val="single"/>
        </w:rPr>
      </w:pPr>
      <w:r>
        <w:rPr>
          <w:color w:val="000000"/>
          <w:u w:val="single"/>
        </w:rPr>
        <w:t>Руководители ОО</w:t>
      </w:r>
      <w:r>
        <w:rPr>
          <w:i/>
          <w:color w:val="000000"/>
        </w:rPr>
        <w:t>:</w:t>
      </w:r>
    </w:p>
    <w:p w:rsidR="00725415" w:rsidRDefault="00405B01">
      <w:pPr>
        <w:shd w:val="clear" w:color="auto" w:fill="FFFFFF"/>
        <w:ind w:firstLine="709"/>
        <w:jc w:val="both"/>
      </w:pPr>
      <w:r>
        <w:rPr>
          <w:color w:val="000000"/>
        </w:rPr>
        <w:t>11.12. Проводят специальную оценку условий труда.</w:t>
      </w:r>
    </w:p>
    <w:p w:rsidR="00725415" w:rsidRDefault="00405B01">
      <w:pPr>
        <w:shd w:val="clear" w:color="auto" w:fill="FFFFFF"/>
        <w:ind w:firstLine="709"/>
        <w:jc w:val="both"/>
      </w:pPr>
      <w:r>
        <w:rPr>
          <w:color w:val="000000"/>
        </w:rPr>
        <w:t xml:space="preserve">11.13. Осуществляют следующие виды компенсаций работникам за вредные и опасные условия труда: доплаты не менее 4% к окладу, дополнительный оплачиваемый календарный отпуск не менее 7 </w:t>
      </w:r>
      <w:proofErr w:type="gramStart"/>
      <w:r>
        <w:rPr>
          <w:color w:val="000000"/>
        </w:rPr>
        <w:t>календарных  дней</w:t>
      </w:r>
      <w:proofErr w:type="gramEnd"/>
      <w:r>
        <w:rPr>
          <w:color w:val="000000"/>
        </w:rPr>
        <w:t>, сокращенная продолжительность рабочего времени не более 36 часов в неделю.</w:t>
      </w:r>
    </w:p>
    <w:p w:rsidR="00725415" w:rsidRDefault="00405B01">
      <w:pPr>
        <w:shd w:val="clear" w:color="auto" w:fill="FFFFFF"/>
        <w:ind w:firstLine="709"/>
        <w:jc w:val="both"/>
      </w:pPr>
      <w:r>
        <w:rPr>
          <w:color w:val="000000"/>
        </w:rPr>
        <w:t xml:space="preserve">11.14. Обеспечивают организацию охраны труда в </w:t>
      </w:r>
      <w:r>
        <w:t>организации.</w:t>
      </w:r>
    </w:p>
    <w:p w:rsidR="00725415" w:rsidRDefault="00405B01">
      <w:pPr>
        <w:shd w:val="clear" w:color="auto" w:fill="FFFFFF"/>
        <w:ind w:firstLine="709"/>
        <w:jc w:val="both"/>
      </w:pPr>
      <w:r>
        <w:rPr>
          <w:color w:val="000000"/>
        </w:rPr>
        <w:t>11.15. Разрабатывают и утверждают положения об организации работы по охране труда и обеспечению безопасности образовательного процесса в образовательных организациях</w:t>
      </w:r>
    </w:p>
    <w:p w:rsidR="00725415" w:rsidRDefault="00405B01">
      <w:pPr>
        <w:shd w:val="clear" w:color="auto" w:fill="FFFFFF"/>
        <w:ind w:firstLine="709"/>
        <w:jc w:val="both"/>
      </w:pPr>
      <w:r>
        <w:rPr>
          <w:color w:val="000000"/>
        </w:rPr>
        <w:t>11.16. Ежегодно заключают Соглашение по охране труда и организуют проверку выполнения.</w:t>
      </w:r>
    </w:p>
    <w:p w:rsidR="00725415" w:rsidRDefault="00405B01">
      <w:pPr>
        <w:shd w:val="clear" w:color="auto" w:fill="FFFFFF"/>
        <w:ind w:firstLine="709"/>
        <w:jc w:val="both"/>
        <w:rPr>
          <w:u w:val="single"/>
        </w:rPr>
      </w:pPr>
      <w:r>
        <w:rPr>
          <w:color w:val="000000"/>
          <w:u w:val="single"/>
        </w:rPr>
        <w:t>Профкомы ОО:</w:t>
      </w:r>
    </w:p>
    <w:p w:rsidR="00725415" w:rsidRDefault="00405B01">
      <w:pPr>
        <w:shd w:val="clear" w:color="auto" w:fill="FFFFFF"/>
        <w:ind w:firstLine="709"/>
        <w:jc w:val="both"/>
      </w:pPr>
      <w:r>
        <w:rPr>
          <w:color w:val="000000"/>
        </w:rPr>
        <w:t>11.17. Участвуют в административно-общественном контроле за условиями и охраной труда работников.</w:t>
      </w:r>
    </w:p>
    <w:p w:rsidR="00725415" w:rsidRDefault="00405B01">
      <w:pPr>
        <w:shd w:val="clear" w:color="auto" w:fill="FFFFFF"/>
        <w:ind w:firstLine="709"/>
        <w:jc w:val="both"/>
      </w:pPr>
      <w:r>
        <w:t>11.18</w:t>
      </w:r>
      <w:r>
        <w:rPr>
          <w:color w:val="000000"/>
        </w:rPr>
        <w:t>. Координируют работу уполномоченных по охране труда.</w:t>
      </w:r>
    </w:p>
    <w:p w:rsidR="00725415" w:rsidRDefault="00405B01">
      <w:pPr>
        <w:shd w:val="clear" w:color="auto" w:fill="FFFFFF"/>
        <w:ind w:firstLine="709"/>
        <w:jc w:val="both"/>
      </w:pPr>
      <w:r>
        <w:rPr>
          <w:color w:val="000000"/>
        </w:rPr>
        <w:t>11.19. Участвуют в разработке Положения об организации охраны труда и обеспечению безопасности ОО.</w:t>
      </w:r>
    </w:p>
    <w:p w:rsidR="00725415" w:rsidRDefault="00405B01">
      <w:pPr>
        <w:shd w:val="clear" w:color="auto" w:fill="FFFFFF"/>
        <w:ind w:firstLine="709"/>
        <w:jc w:val="both"/>
      </w:pPr>
      <w:r>
        <w:rPr>
          <w:color w:val="000000"/>
        </w:rPr>
        <w:t>11.20. Совместно с комиссией по охране труда разрабатывают раздел коллективного договора «Охрана труда» и Соглашение по охране труда.</w:t>
      </w:r>
    </w:p>
    <w:p w:rsidR="00725415" w:rsidRDefault="00405B01">
      <w:pPr>
        <w:shd w:val="clear" w:color="auto" w:fill="FFFFFF"/>
        <w:ind w:firstLine="709"/>
        <w:jc w:val="both"/>
      </w:pPr>
      <w:r>
        <w:rPr>
          <w:color w:val="000000"/>
        </w:rPr>
        <w:t>11.21. Принимают участие в проведении семинаров, конкурсов, дней, месячников охраны труда.</w:t>
      </w:r>
    </w:p>
    <w:p w:rsidR="00725415" w:rsidRDefault="00405B01">
      <w:pPr>
        <w:shd w:val="clear" w:color="auto" w:fill="FFFFFF"/>
        <w:ind w:firstLine="709"/>
        <w:jc w:val="both"/>
      </w:pPr>
      <w:r>
        <w:rPr>
          <w:color w:val="000000"/>
        </w:rPr>
        <w:t>11.22. Участвуют в проведении специальной оценки условий труда.</w:t>
      </w:r>
    </w:p>
    <w:p w:rsidR="00725415" w:rsidRDefault="00405B01">
      <w:pPr>
        <w:ind w:firstLine="709"/>
        <w:jc w:val="both"/>
        <w:rPr>
          <w:color w:val="000000"/>
        </w:rPr>
      </w:pPr>
      <w:r>
        <w:rPr>
          <w:color w:val="000000"/>
        </w:rPr>
        <w:t>11.23. В случаях ухудшения условий труда, а также в случаях грубых нарушений требований охраны труда, пожарной и электробезопасности уполномоченный вносит представление руководителю ОО и в соответствующий орган управления образования о приостановке выполнения работ до устранения выявленных нарушений.</w:t>
      </w:r>
    </w:p>
    <w:p w:rsidR="00725415" w:rsidRDefault="00725415">
      <w:pPr>
        <w:ind w:firstLine="709"/>
        <w:rPr>
          <w:color w:val="000000"/>
          <w:sz w:val="26"/>
          <w:szCs w:val="26"/>
        </w:rPr>
      </w:pPr>
    </w:p>
    <w:p w:rsidR="00725415" w:rsidRDefault="00405B01">
      <w:pPr>
        <w:numPr>
          <w:ilvl w:val="0"/>
          <w:numId w:val="6"/>
        </w:numPr>
        <w:ind w:left="0" w:firstLine="709"/>
        <w:jc w:val="center"/>
        <w:rPr>
          <w:b/>
        </w:rPr>
      </w:pPr>
      <w:r>
        <w:rPr>
          <w:b/>
        </w:rPr>
        <w:t>Гарантии прав профсоюзных органов и членов профсоюза.</w:t>
      </w:r>
    </w:p>
    <w:p w:rsidR="00725415" w:rsidRDefault="00725415">
      <w:pPr>
        <w:ind w:left="709"/>
        <w:rPr>
          <w:b/>
        </w:rPr>
      </w:pPr>
    </w:p>
    <w:p w:rsidR="00725415" w:rsidRDefault="00405B01">
      <w:pPr>
        <w:tabs>
          <w:tab w:val="left" w:pos="360"/>
        </w:tabs>
        <w:ind w:firstLine="709"/>
        <w:jc w:val="both"/>
        <w:rPr>
          <w:u w:val="single"/>
        </w:rPr>
      </w:pPr>
      <w:r>
        <w:rPr>
          <w:u w:val="single"/>
        </w:rPr>
        <w:t>Стороны признали необходимым:</w:t>
      </w:r>
    </w:p>
    <w:p w:rsidR="00725415" w:rsidRDefault="00405B01">
      <w:pPr>
        <w:ind w:firstLine="709"/>
        <w:jc w:val="both"/>
      </w:pPr>
      <w:r>
        <w:t xml:space="preserve">12.1. Права и гарантии деятельности краевой организации Профсоюза,  территориальных и первичных профсоюзных организаций, соответствующих выборных профсоюзных органов определяются Трудовым кодексом Российской Федерации, Федеральными Законами «О профессиональных союзах, их правах и гарантиях деятельности», «Об общественных объединениях», иными законами Российской Федерации, Генеральным соглашением, Региональным трехсторонним соглашением, региональным отраслевым соглашением, настоящим Соглашением, Уставом </w:t>
      </w:r>
      <w:proofErr w:type="spellStart"/>
      <w:r>
        <w:t>Обшероссийского</w:t>
      </w:r>
      <w:proofErr w:type="spellEnd"/>
      <w:r>
        <w:t xml:space="preserve"> Профсоюза образования, Уставом ОО, соответствующим Положением организации Профсоюза, коллективным договором.</w:t>
      </w:r>
    </w:p>
    <w:p w:rsidR="00725415" w:rsidRDefault="00405B01">
      <w:pPr>
        <w:tabs>
          <w:tab w:val="left" w:pos="360"/>
        </w:tabs>
        <w:ind w:firstLine="709"/>
        <w:jc w:val="both"/>
      </w:pPr>
      <w:r>
        <w:t>12.2. Предусматривать участие представителей сторон Соглашения в заседаниях руководящих органов при рассмотрении вопросов, связанных с содержанием данного Соглашения и его выполнением, предоставление друг другу полномочий и своевременной информации о принимаемых решениях, затрагивающих трудовые, профессиональные и социально-экономические права и интересы работников образовательных организаций; проведение взаимных консультаций по социально-экономическим и другим проблемам и задачам ОО.</w:t>
      </w:r>
    </w:p>
    <w:p w:rsidR="00725415" w:rsidRDefault="00405B01">
      <w:pPr>
        <w:tabs>
          <w:tab w:val="left" w:pos="360"/>
        </w:tabs>
        <w:ind w:firstLine="709"/>
        <w:jc w:val="both"/>
        <w:rPr>
          <w:i/>
          <w:iCs/>
        </w:rPr>
      </w:pPr>
      <w:r>
        <w:rPr>
          <w:u w:val="single"/>
        </w:rPr>
        <w:t xml:space="preserve">Департамент, Работодатели и их представители </w:t>
      </w:r>
      <w:r>
        <w:rPr>
          <w:i/>
          <w:iCs/>
        </w:rPr>
        <w:t>обязаны:</w:t>
      </w:r>
    </w:p>
    <w:p w:rsidR="00725415" w:rsidRDefault="00405B01">
      <w:pPr>
        <w:tabs>
          <w:tab w:val="left" w:pos="360"/>
        </w:tabs>
        <w:ind w:firstLine="709"/>
        <w:jc w:val="both"/>
      </w:pPr>
      <w:r>
        <w:t>12.3. Соблюдать права и гарантии профсоюзных организаций, содействовать их деятельности.</w:t>
      </w:r>
    </w:p>
    <w:p w:rsidR="00725415" w:rsidRDefault="00405B01">
      <w:pPr>
        <w:tabs>
          <w:tab w:val="left" w:pos="360"/>
        </w:tabs>
        <w:ind w:firstLine="709"/>
        <w:jc w:val="both"/>
      </w:pPr>
      <w:r>
        <w:t>12.4. Своевременно рассматривать обращения, заявления и предложения профсоюзных органов и давать мотивированные ответы.</w:t>
      </w:r>
    </w:p>
    <w:p w:rsidR="00725415" w:rsidRDefault="00405B01">
      <w:pPr>
        <w:tabs>
          <w:tab w:val="left" w:pos="360"/>
        </w:tabs>
        <w:ind w:firstLine="709"/>
        <w:jc w:val="both"/>
      </w:pPr>
      <w:r>
        <w:t>12.5. Предоставлять профсоюзным органам по их запросу информацию, сведения и разъяснения по вопросам условий труда, заработной платы, социально-экономическим вопросам.</w:t>
      </w:r>
    </w:p>
    <w:p w:rsidR="00725415" w:rsidRDefault="00405B01">
      <w:pPr>
        <w:tabs>
          <w:tab w:val="left" w:pos="360"/>
        </w:tabs>
        <w:ind w:firstLine="709"/>
        <w:jc w:val="both"/>
        <w:rPr>
          <w:color w:val="C00000"/>
        </w:rPr>
      </w:pPr>
      <w:r>
        <w:t xml:space="preserve"> 12.6. Обеспечивать ежемесячное бесплатное перечисление членских профсоюзных взносов в размере 1% заработной платы на счета профсоюзных органов при наличии заявлений работников, являющихся членами Профсоюза или </w:t>
      </w:r>
      <w:proofErr w:type="gramStart"/>
      <w:r>
        <w:t>лиц</w:t>
      </w:r>
      <w:proofErr w:type="gramEnd"/>
      <w:r>
        <w:t xml:space="preserve"> выразивших согласие на уплату в Профсоюз взносов солидарности. Своевременно, не допуская перерыва, обеспечивать передачу информации в бухгалтерию или в организации, осуществляющие бухгалтерские услуги о лицах, с которых необходимо ежемесячно удерживать профсоюзные взносы (взносы солидарности) не менее 1 % от заработной платы или иных установленных соответствующими документами выплат. </w:t>
      </w:r>
      <w:r>
        <w:rPr>
          <w:color w:val="C00000"/>
        </w:rPr>
        <w:t xml:space="preserve">Содействовать проведению сверки удержания профсоюзных </w:t>
      </w:r>
      <w:proofErr w:type="gramStart"/>
      <w:r>
        <w:rPr>
          <w:color w:val="C00000"/>
        </w:rPr>
        <w:t>взносов .</w:t>
      </w:r>
      <w:proofErr w:type="gramEnd"/>
    </w:p>
    <w:p w:rsidR="00725415" w:rsidRDefault="00405B01">
      <w:pPr>
        <w:tabs>
          <w:tab w:val="left" w:pos="360"/>
        </w:tabs>
        <w:ind w:firstLine="709"/>
        <w:jc w:val="both"/>
      </w:pPr>
      <w:r>
        <w:t xml:space="preserve">При получении от работника заявления о прекращении удержания </w:t>
      </w:r>
      <w:proofErr w:type="gramStart"/>
      <w:r>
        <w:t>профсоюзных .взносов</w:t>
      </w:r>
      <w:proofErr w:type="gramEnd"/>
      <w:r>
        <w:t xml:space="preserve"> (взносов солидарности) руководитель образовательной организации информирует об этом первичную профсоюзную организацию в течение 3 дней.</w:t>
      </w:r>
    </w:p>
    <w:p w:rsidR="00725415" w:rsidRDefault="00405B01">
      <w:pPr>
        <w:tabs>
          <w:tab w:val="left" w:pos="360"/>
        </w:tabs>
        <w:ind w:firstLine="709"/>
        <w:jc w:val="both"/>
      </w:pPr>
      <w:r>
        <w:t>12.7. Содействовать профсоюзным органам в использовании местных информационных систем для широкого информирования работников о деятельности профсоюза по защите социально – трудовых прав и профессиональных интересов работников образования.</w:t>
      </w:r>
    </w:p>
    <w:p w:rsidR="00725415" w:rsidRDefault="00405B01">
      <w:pPr>
        <w:tabs>
          <w:tab w:val="left" w:pos="360"/>
        </w:tabs>
        <w:ind w:firstLine="709"/>
        <w:jc w:val="both"/>
        <w:rPr>
          <w:u w:val="single"/>
        </w:rPr>
      </w:pPr>
      <w:r>
        <w:rPr>
          <w:u w:val="single"/>
        </w:rPr>
        <w:t>Работодатели обязаны:</w:t>
      </w:r>
    </w:p>
    <w:p w:rsidR="00725415" w:rsidRDefault="00405B01">
      <w:pPr>
        <w:tabs>
          <w:tab w:val="left" w:pos="360"/>
        </w:tabs>
        <w:ind w:firstLine="709"/>
        <w:jc w:val="both"/>
      </w:pPr>
      <w:r>
        <w:t>12.8. Не подвергать дисциплинарному взысканию, переводу, перемещению, увольнению с места работы по инициативе работодателя представителей профсоюзных организаций, участвующих в разрешении коллективных трудовых споров, в коллективных переговорах по заключению коллективных договоров и соглашений в период их ведения без предварительного согласия профсоюзного органа, уполномочившего их на представительство.</w:t>
      </w:r>
    </w:p>
    <w:p w:rsidR="00725415" w:rsidRDefault="00405B01">
      <w:pPr>
        <w:tabs>
          <w:tab w:val="left" w:pos="360"/>
        </w:tabs>
        <w:ind w:firstLine="709"/>
        <w:jc w:val="both"/>
      </w:pPr>
      <w:r>
        <w:t>12.9. Освобождать от основной работы с сохранением среднего заработка членов комиссии по ведению переговоров по заключению коллективных договоров и соглашений от профсоюзных органов на срок, определяемый соглашением сторон.</w:t>
      </w:r>
    </w:p>
    <w:p w:rsidR="00725415" w:rsidRDefault="00405B01">
      <w:pPr>
        <w:tabs>
          <w:tab w:val="left" w:pos="360"/>
        </w:tabs>
        <w:ind w:firstLine="709"/>
        <w:jc w:val="both"/>
      </w:pPr>
      <w:r>
        <w:t>12.10. Безвозмездно предоставлять выборным органам первичных организаций Профсоюза помещения на основании заключенных договоров:</w:t>
      </w:r>
    </w:p>
    <w:p w:rsidR="00725415" w:rsidRDefault="00405B01">
      <w:pPr>
        <w:tabs>
          <w:tab w:val="left" w:pos="360"/>
        </w:tabs>
        <w:ind w:firstLine="709"/>
        <w:jc w:val="both"/>
      </w:pPr>
      <w:r>
        <w:t xml:space="preserve">- оборудованное, отапливаемое, </w:t>
      </w:r>
      <w:proofErr w:type="spellStart"/>
      <w:r>
        <w:t>электрофицированное</w:t>
      </w:r>
      <w:proofErr w:type="spellEnd"/>
      <w:r>
        <w:t xml:space="preserve"> помещение (кабинет) и средства связи – телефон, доступ в интернет.</w:t>
      </w:r>
    </w:p>
    <w:p w:rsidR="00725415" w:rsidRDefault="00405B01">
      <w:pPr>
        <w:tabs>
          <w:tab w:val="left" w:pos="360"/>
        </w:tabs>
        <w:ind w:firstLine="709"/>
        <w:jc w:val="both"/>
      </w:pPr>
      <w:r>
        <w:t>- для проведения заседаний (собраний, конференций), хранения документации, а также предоставлять возможность размещения информации в доступном для всех работников месте,</w:t>
      </w:r>
    </w:p>
    <w:p w:rsidR="00725415" w:rsidRDefault="00405B01">
      <w:pPr>
        <w:tabs>
          <w:tab w:val="left" w:pos="360"/>
        </w:tabs>
        <w:ind w:firstLine="709"/>
        <w:jc w:val="both"/>
      </w:pPr>
      <w:r>
        <w:t>- для организации культурно-массовой, физкультурно-оздоровительной работы с работниками и членами их семей.</w:t>
      </w:r>
    </w:p>
    <w:p w:rsidR="00725415" w:rsidRDefault="00405B01">
      <w:pPr>
        <w:tabs>
          <w:tab w:val="left" w:pos="360"/>
        </w:tabs>
        <w:ind w:firstLine="709"/>
        <w:jc w:val="both"/>
      </w:pPr>
      <w:r>
        <w:t>12.11. Предусматривать денежные средства за счет предпринимательской и иной приносящей доход деятельности на культурно-массовую и физкультурно-оздоровительную работу на договорной основе с профсоюзными органами.</w:t>
      </w:r>
    </w:p>
    <w:p w:rsidR="00725415" w:rsidRDefault="00405B01">
      <w:pPr>
        <w:ind w:firstLine="709"/>
        <w:jc w:val="both"/>
      </w:pPr>
      <w:r>
        <w:t>12.12. Согласовывать с выборным органом первичной профсоюзной организации (в том числе через приложения к коллективному договору);</w:t>
      </w:r>
    </w:p>
    <w:p w:rsidR="00725415" w:rsidRDefault="00405B01">
      <w:pPr>
        <w:ind w:firstLine="709"/>
        <w:jc w:val="both"/>
      </w:pPr>
      <w:r>
        <w:t>- привлечение работников с их письменного согласия к сверхурочной работе (за исключением случаев, предусмотренных трудовым законодательством);</w:t>
      </w:r>
    </w:p>
    <w:p w:rsidR="00725415" w:rsidRDefault="00405B01">
      <w:pPr>
        <w:ind w:firstLine="709"/>
        <w:jc w:val="both"/>
      </w:pPr>
      <w:r>
        <w:t>- привлечение работников с их письменного согласия к работе в выходные и нерабочие праздничные дни (за исключением случаев, предусмотренных трудовым законодательством);</w:t>
      </w:r>
    </w:p>
    <w:p w:rsidR="00725415" w:rsidRDefault="00405B01">
      <w:pPr>
        <w:ind w:firstLine="709"/>
        <w:jc w:val="both"/>
      </w:pPr>
      <w:r>
        <w:t>- составление графиков сменности, графиков работы не позднее чем за месяц до их введения;</w:t>
      </w:r>
    </w:p>
    <w:p w:rsidR="00725415" w:rsidRDefault="00405B01">
      <w:pPr>
        <w:ind w:firstLine="709"/>
        <w:jc w:val="both"/>
      </w:pPr>
      <w:r>
        <w:t>- график отпусков не позднее чем за две недели до наступления календарного года;</w:t>
      </w:r>
    </w:p>
    <w:p w:rsidR="00725415" w:rsidRDefault="00405B01">
      <w:pPr>
        <w:ind w:firstLine="709"/>
        <w:jc w:val="both"/>
      </w:pPr>
      <w:r>
        <w:t>- форму расчетного листка;</w:t>
      </w:r>
    </w:p>
    <w:p w:rsidR="00725415" w:rsidRDefault="00405B01">
      <w:pPr>
        <w:ind w:firstLine="709"/>
        <w:jc w:val="both"/>
      </w:pPr>
      <w:r>
        <w:t>- Правила внутреннего трудового распорядка ОО;</w:t>
      </w:r>
    </w:p>
    <w:p w:rsidR="00725415" w:rsidRDefault="00405B01">
      <w:pPr>
        <w:ind w:firstLine="709"/>
        <w:jc w:val="both"/>
      </w:pPr>
      <w:r>
        <w:t>- формы профессиональной переподготовки;</w:t>
      </w:r>
    </w:p>
    <w:p w:rsidR="00725415" w:rsidRDefault="00405B01">
      <w:pPr>
        <w:ind w:firstLine="709"/>
        <w:jc w:val="both"/>
      </w:pPr>
      <w:r>
        <w:t>- положения о системах оплаты труда и стимулирования труда;</w:t>
      </w:r>
    </w:p>
    <w:p w:rsidR="00725415" w:rsidRDefault="00405B01">
      <w:pPr>
        <w:ind w:firstLine="709"/>
        <w:jc w:val="both"/>
      </w:pPr>
      <w:r>
        <w:t>- положение о нормировании труда;</w:t>
      </w:r>
    </w:p>
    <w:p w:rsidR="00725415" w:rsidRDefault="00405B01">
      <w:pPr>
        <w:ind w:firstLine="709"/>
        <w:jc w:val="both"/>
      </w:pPr>
      <w:r>
        <w:t>- предварительное распределение учебной нагрузки и тарификацию педагогов на начало учебного года;</w:t>
      </w:r>
    </w:p>
    <w:p w:rsidR="00725415" w:rsidRDefault="00405B01">
      <w:pPr>
        <w:ind w:firstLine="709"/>
        <w:jc w:val="both"/>
      </w:pPr>
      <w:r>
        <w:t>- правила и инструкции по охране труда и др.</w:t>
      </w:r>
    </w:p>
    <w:p w:rsidR="00725415" w:rsidRDefault="00405B01">
      <w:pPr>
        <w:jc w:val="both"/>
      </w:pPr>
      <w:r>
        <w:t xml:space="preserve">12.13. При заключении коллективных договоров устанавливать надбавки председателям профкомов </w:t>
      </w:r>
      <w:r>
        <w:rPr>
          <w:lang w:eastAsia="zh-CN"/>
        </w:rPr>
        <w:t>з</w:t>
      </w:r>
      <w:r>
        <w:rPr>
          <w:color w:val="C00000"/>
          <w:lang w:eastAsia="zh-CN"/>
        </w:rPr>
        <w:t xml:space="preserve">а организацию мероприятий или работы по повышению производительности и качества труда: охрана труда, оздоровление и отдых, коллективный договор, досуг, помощь в трудной жизненной ситуации </w:t>
      </w:r>
      <w:r>
        <w:t xml:space="preserve">в размере не ниже 20% от должностного оклада (базовой и основной части) по основному месту работы, уполномоченным по охране труда не менее 10% от должностного оклада (базовой основной части заработной платы) в пределах ФОТ по основному месту работы. </w:t>
      </w:r>
    </w:p>
    <w:p w:rsidR="00725415" w:rsidRDefault="00405B01">
      <w:pPr>
        <w:tabs>
          <w:tab w:val="left" w:pos="360"/>
        </w:tabs>
        <w:ind w:firstLine="709"/>
        <w:jc w:val="both"/>
        <w:rPr>
          <w:u w:val="single"/>
        </w:rPr>
      </w:pPr>
      <w:r>
        <w:rPr>
          <w:u w:val="single"/>
        </w:rPr>
        <w:t>Департамент:</w:t>
      </w:r>
    </w:p>
    <w:p w:rsidR="00725415" w:rsidRDefault="00405B01">
      <w:pPr>
        <w:tabs>
          <w:tab w:val="left" w:pos="360"/>
        </w:tabs>
        <w:ind w:firstLine="709"/>
        <w:jc w:val="both"/>
      </w:pPr>
      <w:r>
        <w:t>12.14. Обязан рассмотреть заявление выборного профсоюзного органа о нарушении руководителем ОО договора, соглашения и сообщить о результатах рассмотрения в сроки, установленные законодательством.</w:t>
      </w:r>
    </w:p>
    <w:p w:rsidR="00725415" w:rsidRDefault="00405B01">
      <w:pPr>
        <w:tabs>
          <w:tab w:val="left" w:pos="360"/>
        </w:tabs>
        <w:ind w:firstLine="709"/>
        <w:jc w:val="both"/>
        <w:rPr>
          <w:i/>
          <w:iCs/>
        </w:rPr>
      </w:pPr>
      <w:r>
        <w:rPr>
          <w:u w:val="single"/>
        </w:rPr>
        <w:t xml:space="preserve">Стороны </w:t>
      </w:r>
      <w:r>
        <w:rPr>
          <w:i/>
          <w:iCs/>
        </w:rPr>
        <w:t>признают гарантии для избранных (делегированных) в выборные органы Профсоюза работников, не освобожденных от производственной деятельности:</w:t>
      </w:r>
    </w:p>
    <w:p w:rsidR="00725415" w:rsidRDefault="00405B01">
      <w:pPr>
        <w:tabs>
          <w:tab w:val="left" w:pos="360"/>
        </w:tabs>
        <w:ind w:firstLine="709"/>
        <w:jc w:val="both"/>
      </w:pPr>
      <w:r>
        <w:t>12.15. Работники не могут быть подвергнуты дисциплинарному взысканию без учета мнения соответствующего выборного профсоюзного органа, членами которого они являются, а руководители профсоюзных органов и их заместители – без предварительного согласия вышестоящего профсоюзного органа.</w:t>
      </w:r>
    </w:p>
    <w:p w:rsidR="00725415" w:rsidRDefault="00405B01">
      <w:pPr>
        <w:tabs>
          <w:tab w:val="left" w:pos="360"/>
        </w:tabs>
        <w:ind w:firstLine="709"/>
        <w:jc w:val="both"/>
      </w:pPr>
      <w:r>
        <w:t xml:space="preserve">12.16. Увольнение по инициативе работодателя работников, избранных в состав профсоюзных органов, допускается, помимо соблюдения общего порядка увольнения, лишь </w:t>
      </w:r>
      <w:r>
        <w:br/>
        <w:t>с предварительного согласия выборного профсоюзного органа, членами которого они являются, а руководителей профсоюзных органов и их заместителей – с согласия вышестоящего профсоюзного органа.</w:t>
      </w:r>
    </w:p>
    <w:p w:rsidR="00725415" w:rsidRDefault="00405B01">
      <w:pPr>
        <w:tabs>
          <w:tab w:val="left" w:pos="360"/>
        </w:tabs>
        <w:ind w:firstLine="709"/>
        <w:jc w:val="both"/>
      </w:pPr>
      <w:r>
        <w:t>12.17. Члены выборных органов Профсоюза, не освобожденные от основной работы, на время участия в работе съездов, конференций, пленумов, президиумов, собраний, созываемых Профсоюзом, освобождаются от основной работы с сохранением среднего заработка, исчисляемого в порядке, установленном действующим законодательством. Условия освобождения и порядок оплаты времени участия в этих мероприятиях определяются коллективным договором.</w:t>
      </w:r>
    </w:p>
    <w:p w:rsidR="00725415" w:rsidRPr="009C036E" w:rsidRDefault="00405B01">
      <w:pPr>
        <w:ind w:firstLine="708"/>
        <w:jc w:val="both"/>
        <w:rPr>
          <w:color w:val="C00000"/>
          <w:lang w:eastAsia="zh-CN"/>
        </w:rPr>
      </w:pPr>
      <w:r w:rsidRPr="009C036E">
        <w:rPr>
          <w:color w:val="C00000"/>
          <w:lang w:eastAsia="zh-CN"/>
        </w:rPr>
        <w:t>Члены выборных профсоюзных органов, уполномоченные по охране труда профкома, представители профсоюзной организации в создаваемых в организациях системы образования совместных с работодателем комиссиях (комитетах) освобождаются от основной работы с сохранением среднего заработка для выполнения общественных обязанностей в интересах работников и на время краткосрочной профсоюзной учебы на условиях, предусмотренных законодательством Российской Федерации, соглашением, коллективным договором.</w:t>
      </w:r>
    </w:p>
    <w:p w:rsidR="00725415" w:rsidRDefault="00405B01">
      <w:pPr>
        <w:widowControl w:val="0"/>
        <w:tabs>
          <w:tab w:val="left" w:pos="750"/>
        </w:tabs>
        <w:ind w:firstLine="709"/>
        <w:jc w:val="both"/>
      </w:pPr>
      <w:r>
        <w:t xml:space="preserve">12.18. Предоставить дополнительно оплачиваемый отпуск за общественную </w:t>
      </w:r>
      <w:proofErr w:type="gramStart"/>
      <w:r>
        <w:t>работу  председателям</w:t>
      </w:r>
      <w:proofErr w:type="gramEnd"/>
      <w:r>
        <w:t xml:space="preserve"> профсоюзных комитетов  на срок, определенный в коллективном договоре. </w:t>
      </w:r>
    </w:p>
    <w:p w:rsidR="00725415" w:rsidRDefault="00725415">
      <w:pPr>
        <w:tabs>
          <w:tab w:val="left" w:pos="360"/>
        </w:tabs>
        <w:ind w:firstLine="709"/>
        <w:jc w:val="both"/>
      </w:pPr>
    </w:p>
    <w:p w:rsidR="00725415" w:rsidRDefault="00725415">
      <w:pPr>
        <w:tabs>
          <w:tab w:val="left" w:pos="360"/>
        </w:tabs>
        <w:ind w:firstLine="709"/>
        <w:jc w:val="both"/>
      </w:pPr>
    </w:p>
    <w:p w:rsidR="00725415" w:rsidRDefault="00405B01">
      <w:pPr>
        <w:pStyle w:val="afa"/>
        <w:numPr>
          <w:ilvl w:val="0"/>
          <w:numId w:val="6"/>
        </w:numPr>
        <w:jc w:val="center"/>
        <w:rPr>
          <w:b/>
        </w:rPr>
      </w:pPr>
      <w:r>
        <w:rPr>
          <w:b/>
        </w:rPr>
        <w:t>Контроль и ответственность за исполнение Соглашения.</w:t>
      </w:r>
    </w:p>
    <w:p w:rsidR="00725415" w:rsidRDefault="00725415">
      <w:pPr>
        <w:pStyle w:val="afa"/>
        <w:rPr>
          <w:b/>
        </w:rPr>
      </w:pPr>
    </w:p>
    <w:p w:rsidR="00725415" w:rsidRDefault="00405B01">
      <w:pPr>
        <w:tabs>
          <w:tab w:val="left" w:pos="840"/>
        </w:tabs>
        <w:ind w:firstLine="709"/>
        <w:jc w:val="both"/>
      </w:pPr>
      <w:r>
        <w:t>13.1 Департамент и Коллегия руководителей доводят текст настоящего Соглашения до сведения руководителей ОО, а Крайком – до сведения председателей выборных профсоюзных органов в течение 30 календарных дней со дня его подписания. Соглашение официально публикуется на сайтах Департамента образования и Крайкома профсоюза.</w:t>
      </w:r>
    </w:p>
    <w:p w:rsidR="00725415" w:rsidRDefault="00405B01">
      <w:pPr>
        <w:tabs>
          <w:tab w:val="left" w:pos="360"/>
        </w:tabs>
        <w:ind w:firstLine="709"/>
        <w:jc w:val="both"/>
      </w:pPr>
      <w:r>
        <w:t>13.2. Контроль за выполнением Соглашения производится его сторонами путем обращения в Комиссию, состав которой утверждается по взаимной договоренности сторон. При осуществлении контроля стороны обязаны предоставлять всю необходимую для этого информацию. Возникающие конфликты и разногласия принимаются и рассматриваются комиссией в 15-дневный срок.</w:t>
      </w:r>
    </w:p>
    <w:p w:rsidR="00725415" w:rsidRDefault="00405B01">
      <w:pPr>
        <w:tabs>
          <w:tab w:val="left" w:pos="840"/>
        </w:tabs>
        <w:ind w:firstLine="709"/>
        <w:jc w:val="both"/>
      </w:pPr>
      <w:r>
        <w:t>13.3. Комиссия в своей деятельности руководствуется соответствующим Положением (Приложение № 1).</w:t>
      </w:r>
    </w:p>
    <w:p w:rsidR="00725415" w:rsidRDefault="00405B01">
      <w:pPr>
        <w:pStyle w:val="afa"/>
        <w:numPr>
          <w:ilvl w:val="1"/>
          <w:numId w:val="7"/>
        </w:numPr>
        <w:tabs>
          <w:tab w:val="left" w:pos="840"/>
        </w:tabs>
        <w:ind w:left="0" w:firstLine="709"/>
        <w:jc w:val="both"/>
      </w:pPr>
      <w:r>
        <w:t xml:space="preserve">Отчет о выполнении настоящего Соглашения рассматривается на совместном заседании Департамента, Крайкома и Коллегии руководителей не реже одного раза в год и доводится до сведения руководителей и выборных профсоюзных органов муниципальных организаций. </w:t>
      </w:r>
    </w:p>
    <w:p w:rsidR="00725415" w:rsidRDefault="00405B01">
      <w:pPr>
        <w:pStyle w:val="afa"/>
        <w:numPr>
          <w:ilvl w:val="1"/>
          <w:numId w:val="7"/>
        </w:numPr>
        <w:tabs>
          <w:tab w:val="left" w:pos="840"/>
        </w:tabs>
        <w:ind w:left="0" w:firstLine="709"/>
        <w:jc w:val="both"/>
      </w:pPr>
      <w:r>
        <w:t xml:space="preserve">Каждая из сторон несет в </w:t>
      </w:r>
      <w:proofErr w:type="gramStart"/>
      <w:r>
        <w:t>соответствии  с</w:t>
      </w:r>
      <w:proofErr w:type="gramEnd"/>
      <w:r>
        <w:t xml:space="preserve"> законодательством Российской Федерации ответственность за уклонение от участия в переговорах, невыполнение или ненадлежащее выполнение принятых обязательств.</w:t>
      </w:r>
    </w:p>
    <w:p w:rsidR="00725415" w:rsidRDefault="00405B01">
      <w:pPr>
        <w:pStyle w:val="afa"/>
        <w:numPr>
          <w:ilvl w:val="1"/>
          <w:numId w:val="7"/>
        </w:numPr>
        <w:tabs>
          <w:tab w:val="left" w:pos="840"/>
        </w:tabs>
        <w:ind w:left="0" w:firstLine="709"/>
        <w:jc w:val="both"/>
      </w:pPr>
      <w:r>
        <w:t xml:space="preserve"> Департамент в пределах своей компетенции принимает необходимые меры </w:t>
      </w:r>
      <w:r>
        <w:br/>
        <w:t>по фактам нарушений Соглашения со стороны руководителей образовательных организаций.</w:t>
      </w:r>
    </w:p>
    <w:p w:rsidR="00725415" w:rsidRDefault="00405B01">
      <w:pPr>
        <w:pStyle w:val="afa"/>
        <w:numPr>
          <w:ilvl w:val="1"/>
          <w:numId w:val="7"/>
        </w:numPr>
        <w:tabs>
          <w:tab w:val="left" w:pos="840"/>
        </w:tabs>
        <w:ind w:left="0" w:firstLine="709"/>
        <w:jc w:val="both"/>
      </w:pPr>
      <w:r>
        <w:t xml:space="preserve"> В период действия настоящего Соглашения стороны обязуются соблюдать установленный Законодательством порядок разрешения коллективных и индивидуальных трудовых споров, использовать все возможности для устранения причин, которые могут повлечь возникновение конфликтов, с целью предупреждения использования трудовыми коллективами крайней меры их разрешения – забастовок.</w:t>
      </w:r>
    </w:p>
    <w:p w:rsidR="00725415" w:rsidRDefault="00405B01">
      <w:r>
        <w:br w:type="page" w:clear="all"/>
      </w:r>
    </w:p>
    <w:p w:rsidR="00725415" w:rsidRDefault="00405B01">
      <w:pPr>
        <w:ind w:firstLine="709"/>
        <w:jc w:val="right"/>
        <w:rPr>
          <w:b/>
        </w:rPr>
      </w:pPr>
      <w:r>
        <w:rPr>
          <w:b/>
        </w:rPr>
        <w:t>Приложение № 1</w:t>
      </w:r>
    </w:p>
    <w:p w:rsidR="00725415" w:rsidRDefault="00405B01">
      <w:pPr>
        <w:ind w:firstLine="709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ПОЛОЖЕНИЕ</w:t>
      </w:r>
    </w:p>
    <w:p w:rsidR="00725415" w:rsidRDefault="00405B01">
      <w:pPr>
        <w:ind w:firstLine="709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об отраслевой комиссии по регулированию социально – трудовых отношений в образовательных организациях города Перми на 2026-2028 гг.</w:t>
      </w:r>
    </w:p>
    <w:p w:rsidR="00725415" w:rsidRDefault="00725415">
      <w:pPr>
        <w:ind w:firstLine="709"/>
        <w:jc w:val="center"/>
        <w:rPr>
          <w:b/>
          <w:sz w:val="20"/>
          <w:szCs w:val="20"/>
        </w:rPr>
      </w:pPr>
    </w:p>
    <w:p w:rsidR="00725415" w:rsidRDefault="00405B01">
      <w:pPr>
        <w:widowControl w:val="0"/>
        <w:numPr>
          <w:ilvl w:val="0"/>
          <w:numId w:val="8"/>
        </w:numPr>
        <w:ind w:left="0" w:firstLine="709"/>
        <w:jc w:val="both"/>
        <w:rPr>
          <w:sz w:val="20"/>
          <w:szCs w:val="20"/>
        </w:rPr>
      </w:pPr>
      <w:r>
        <w:rPr>
          <w:sz w:val="20"/>
          <w:szCs w:val="20"/>
        </w:rPr>
        <w:t>Общие положения</w:t>
      </w:r>
    </w:p>
    <w:p w:rsidR="00725415" w:rsidRDefault="00405B01">
      <w:pPr>
        <w:widowControl w:val="0"/>
        <w:numPr>
          <w:ilvl w:val="1"/>
          <w:numId w:val="9"/>
        </w:num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Отраслевая комиссия по регулированию социально-трудовых отношений в образовательных организациях</w:t>
      </w:r>
      <w:r>
        <w:rPr>
          <w:color w:val="7030A0"/>
          <w:sz w:val="20"/>
          <w:szCs w:val="20"/>
        </w:rPr>
        <w:t xml:space="preserve"> </w:t>
      </w:r>
      <w:r>
        <w:rPr>
          <w:sz w:val="20"/>
          <w:szCs w:val="20"/>
        </w:rPr>
        <w:t>города Перми (далее - Комиссия) является постоянно действующим органом системы социального партнерства в сфере образования города, созданным сторонами, заключающими соглашение. Комиссия руководствуется в своей деятельности Конституцией Российской Федерации, федеральными, краевыми, муниципальными законами, территориальным отраслевым соглашением (далее – Соглашение), настоящим Положением, иными нормативными актами, действующими на территории города Перми.</w:t>
      </w:r>
    </w:p>
    <w:p w:rsidR="00725415" w:rsidRDefault="00405B01">
      <w:pPr>
        <w:widowControl w:val="0"/>
        <w:numPr>
          <w:ilvl w:val="1"/>
          <w:numId w:val="9"/>
        </w:num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Состав комиссии формируется на основе соблюдения принципов паритетности сторон, полномочности их представителей. Количество членов комиссии от каждой из сторон определяется совместным решением сторон.</w:t>
      </w:r>
    </w:p>
    <w:p w:rsidR="00725415" w:rsidRDefault="00725415">
      <w:pPr>
        <w:ind w:firstLine="709"/>
        <w:jc w:val="both"/>
        <w:rPr>
          <w:sz w:val="20"/>
          <w:szCs w:val="20"/>
        </w:rPr>
      </w:pPr>
    </w:p>
    <w:p w:rsidR="00725415" w:rsidRDefault="00405B01">
      <w:pPr>
        <w:widowControl w:val="0"/>
        <w:numPr>
          <w:ilvl w:val="0"/>
          <w:numId w:val="8"/>
        </w:numPr>
        <w:ind w:left="0" w:firstLine="709"/>
        <w:jc w:val="both"/>
        <w:rPr>
          <w:sz w:val="20"/>
          <w:szCs w:val="20"/>
        </w:rPr>
      </w:pPr>
      <w:r>
        <w:rPr>
          <w:sz w:val="20"/>
          <w:szCs w:val="20"/>
        </w:rPr>
        <w:t>Цели и задачи комиссии.</w:t>
      </w:r>
    </w:p>
    <w:p w:rsidR="00725415" w:rsidRDefault="00405B01">
      <w:pPr>
        <w:widowControl w:val="0"/>
        <w:numPr>
          <w:ilvl w:val="1"/>
          <w:numId w:val="8"/>
        </w:numPr>
        <w:ind w:firstLine="709"/>
        <w:jc w:val="both"/>
        <w:rPr>
          <w:sz w:val="20"/>
          <w:szCs w:val="20"/>
        </w:rPr>
      </w:pPr>
      <w:r>
        <w:rPr>
          <w:color w:val="7030A0"/>
          <w:sz w:val="20"/>
          <w:szCs w:val="20"/>
        </w:rPr>
        <w:t xml:space="preserve">2.1. </w:t>
      </w:r>
      <w:r>
        <w:rPr>
          <w:sz w:val="20"/>
          <w:szCs w:val="20"/>
        </w:rPr>
        <w:t>Основными целями комиссии являются:</w:t>
      </w:r>
    </w:p>
    <w:p w:rsidR="00725415" w:rsidRDefault="00405B01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- развитие системы социального партнерства;</w:t>
      </w:r>
    </w:p>
    <w:p w:rsidR="00725415" w:rsidRDefault="00405B01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- согласование социально – экономических интересов работников и работодателей в отрасли образования города Перми;</w:t>
      </w:r>
    </w:p>
    <w:p w:rsidR="00725415" w:rsidRDefault="00405B01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- регулирование социально – трудовых отношений в сфере образования.</w:t>
      </w:r>
    </w:p>
    <w:p w:rsidR="00725415" w:rsidRDefault="00405B01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2.2. Основными задачами комиссии являются:</w:t>
      </w:r>
    </w:p>
    <w:p w:rsidR="00725415" w:rsidRDefault="00405B01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ведение коллективных переговоров по подготовке проекта и заключению Соглашения на очередной срок; </w:t>
      </w:r>
    </w:p>
    <w:p w:rsidR="00725415" w:rsidRDefault="00405B01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- урегулирование разногласий, возникающих в ходе реализации Соглашения;</w:t>
      </w:r>
    </w:p>
    <w:p w:rsidR="00725415" w:rsidRDefault="00405B01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- оказание содействия при разработке и заключении коллективных договоров образовательных организаций;</w:t>
      </w:r>
    </w:p>
    <w:p w:rsidR="00725415" w:rsidRDefault="00405B01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- недопущение ухудшения условий труда и нарушений социальных гарантий работников образовательных организаций, установленных законодательством о труде, федеральным и региональным отраслевым соглашением;</w:t>
      </w:r>
    </w:p>
    <w:p w:rsidR="00725415" w:rsidRDefault="00405B01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- обсуждение законопроектов, постановлений, решений, связанных с социально-трудовыми отношениями в сфере образования;</w:t>
      </w:r>
    </w:p>
    <w:p w:rsidR="00725415" w:rsidRDefault="00405B01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изучение опыта по заключению и реализации территориальных отраслевых соглашений </w:t>
      </w:r>
      <w:r>
        <w:rPr>
          <w:sz w:val="20"/>
          <w:szCs w:val="20"/>
        </w:rPr>
        <w:br w:type="textWrapping" w:clear="all"/>
        <w:t>и коллективных договоров в сфере образования;</w:t>
      </w:r>
    </w:p>
    <w:p w:rsidR="00725415" w:rsidRDefault="00405B01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- согласование мнений сторон при необходимости внесения изменений и дополнений в действующее Соглашение.</w:t>
      </w:r>
    </w:p>
    <w:p w:rsidR="00725415" w:rsidRDefault="00725415">
      <w:pPr>
        <w:ind w:firstLine="709"/>
        <w:jc w:val="both"/>
        <w:rPr>
          <w:sz w:val="20"/>
          <w:szCs w:val="20"/>
        </w:rPr>
      </w:pPr>
    </w:p>
    <w:p w:rsidR="00725415" w:rsidRDefault="00405B01">
      <w:pPr>
        <w:widowControl w:val="0"/>
        <w:numPr>
          <w:ilvl w:val="0"/>
          <w:numId w:val="8"/>
        </w:numPr>
        <w:ind w:left="0" w:firstLine="709"/>
        <w:jc w:val="both"/>
        <w:rPr>
          <w:sz w:val="20"/>
          <w:szCs w:val="20"/>
        </w:rPr>
      </w:pPr>
      <w:r>
        <w:rPr>
          <w:sz w:val="20"/>
          <w:szCs w:val="20"/>
        </w:rPr>
        <w:t>Права комиссии.</w:t>
      </w:r>
    </w:p>
    <w:p w:rsidR="00725415" w:rsidRDefault="00405B01">
      <w:pPr>
        <w:widowControl w:val="0"/>
        <w:numPr>
          <w:ilvl w:val="1"/>
          <w:numId w:val="8"/>
        </w:num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Комиссия для выполнения стоящих перед ней задач вправе:</w:t>
      </w:r>
    </w:p>
    <w:p w:rsidR="00725415" w:rsidRDefault="00405B01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- координировать совместные действия сторон по реализации Соглашения и предотвращению коллективных трудовых споров в образовательных организациях;</w:t>
      </w:r>
    </w:p>
    <w:p w:rsidR="00725415" w:rsidRDefault="00405B01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- контролировать ход выполнения Соглашения, вносить предложения в соответствующие органы о приостановлении или отмене решений органов исполнительной власти и местного самоуправления, приводящих к нарушению Соглашения или связанных с возможностью коллективных трудовых споров;</w:t>
      </w:r>
    </w:p>
    <w:p w:rsidR="00725415" w:rsidRDefault="00405B01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- запрашивать у департамента образования, работодателей, профсоюзных организаций информацию о коллективных договорах в целях выработки рекомендаций Комиссии по развитию социального партнерства в сфере образования города;</w:t>
      </w:r>
    </w:p>
    <w:p w:rsidR="00725415" w:rsidRDefault="00405B01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- заслушивать на своих заседаниях отчеты представителей департамента образования, руководителей образовательных организаций и профсоюзных организаций по выполнению заключенного Соглашения и соблюдения трудового законодательства;</w:t>
      </w:r>
    </w:p>
    <w:p w:rsidR="00725415" w:rsidRDefault="00405B01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- получать информацию о социально – экономическом положении в отрасли, необходимую для рассмотрения вопросов о ходе выполнения Соглашения;</w:t>
      </w:r>
    </w:p>
    <w:p w:rsidR="00725415" w:rsidRDefault="00405B01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- решать спорные вопросы по толкованию и реализации положений Соглашения;</w:t>
      </w:r>
    </w:p>
    <w:p w:rsidR="00725415" w:rsidRDefault="00405B01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- осуществлять контроль за выполнением своих решений;</w:t>
      </w:r>
    </w:p>
    <w:p w:rsidR="00725415" w:rsidRDefault="00405B01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вносить предложения о привлечении в установленном порядке к ответственности лиц, </w:t>
      </w:r>
      <w:r>
        <w:rPr>
          <w:sz w:val="20"/>
          <w:szCs w:val="20"/>
        </w:rPr>
        <w:br/>
        <w:t>не обеспечивающих выполнение мероприятий по реализации Соглашения и решений комиссии.</w:t>
      </w:r>
    </w:p>
    <w:p w:rsidR="00725415" w:rsidRDefault="00725415">
      <w:pPr>
        <w:ind w:firstLine="709"/>
        <w:jc w:val="both"/>
        <w:rPr>
          <w:sz w:val="20"/>
          <w:szCs w:val="20"/>
        </w:rPr>
      </w:pPr>
    </w:p>
    <w:p w:rsidR="00725415" w:rsidRDefault="00405B01">
      <w:pPr>
        <w:widowControl w:val="0"/>
        <w:numPr>
          <w:ilvl w:val="0"/>
          <w:numId w:val="8"/>
        </w:numPr>
        <w:ind w:left="0" w:firstLine="709"/>
        <w:jc w:val="both"/>
        <w:rPr>
          <w:sz w:val="20"/>
          <w:szCs w:val="20"/>
        </w:rPr>
      </w:pPr>
      <w:r>
        <w:rPr>
          <w:sz w:val="20"/>
          <w:szCs w:val="20"/>
        </w:rPr>
        <w:t>Организация деятельности комиссии.</w:t>
      </w:r>
    </w:p>
    <w:p w:rsidR="00725415" w:rsidRDefault="00405B01">
      <w:pPr>
        <w:widowControl w:val="0"/>
        <w:numPr>
          <w:ilvl w:val="1"/>
          <w:numId w:val="8"/>
        </w:num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Комиссия осуществляет свою деятельность в соответствии с утвержденным планом работы, регламентом и с учетом необходимости оперативного решения возникающих вопросов.</w:t>
      </w:r>
    </w:p>
    <w:p w:rsidR="00725415" w:rsidRDefault="00405B01">
      <w:pPr>
        <w:widowControl w:val="0"/>
        <w:numPr>
          <w:ilvl w:val="1"/>
          <w:numId w:val="8"/>
        </w:num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Для рассмотрения вопросов, возникающих в ходе выполнения Соглашения, а также осуществления постоянной связи комиссия образует постоянные и временные рабочие группы </w:t>
      </w:r>
      <w:r>
        <w:rPr>
          <w:sz w:val="20"/>
          <w:szCs w:val="20"/>
        </w:rPr>
        <w:br/>
        <w:t>из представителей сторон.</w:t>
      </w:r>
    </w:p>
    <w:p w:rsidR="00725415" w:rsidRDefault="00405B01">
      <w:pPr>
        <w:widowControl w:val="0"/>
        <w:numPr>
          <w:ilvl w:val="1"/>
          <w:numId w:val="8"/>
        </w:num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Работу комиссии организуют сопредседатели комиссии, избираемые (назначаемые) сторонами Соглашения.</w:t>
      </w:r>
    </w:p>
    <w:p w:rsidR="00725415" w:rsidRDefault="00405B01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По представлению сопредседателей комиссия утверждает секретаря комиссии.</w:t>
      </w:r>
    </w:p>
    <w:p w:rsidR="00725415" w:rsidRDefault="00405B01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Секретарь комиссии ведет протокол заседаний, иные, связанные с работой комиссии, материалы.</w:t>
      </w:r>
    </w:p>
    <w:p w:rsidR="00725415" w:rsidRDefault="00405B01">
      <w:pPr>
        <w:widowControl w:val="0"/>
        <w:numPr>
          <w:ilvl w:val="1"/>
          <w:numId w:val="8"/>
        </w:num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Сопредседатели комиссии:</w:t>
      </w:r>
    </w:p>
    <w:p w:rsidR="00725415" w:rsidRDefault="00405B01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обеспечивают взаимодействие и достижение согласия сторон при выработке совместных решений </w:t>
      </w:r>
      <w:r>
        <w:rPr>
          <w:sz w:val="20"/>
          <w:szCs w:val="20"/>
        </w:rPr>
        <w:br/>
        <w:t>и их реализации;</w:t>
      </w:r>
    </w:p>
    <w:p w:rsidR="00725415" w:rsidRDefault="00405B01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- председательствуют на заседаниях комиссии;</w:t>
      </w:r>
    </w:p>
    <w:p w:rsidR="00725415" w:rsidRDefault="00405B01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- утверждают состав рабочих групп;</w:t>
      </w:r>
    </w:p>
    <w:p w:rsidR="00725415" w:rsidRDefault="00405B01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- подписывают регламент комиссии, план работы и решения комиссии.</w:t>
      </w:r>
    </w:p>
    <w:p w:rsidR="00725415" w:rsidRDefault="00405B01">
      <w:pPr>
        <w:widowControl w:val="0"/>
        <w:numPr>
          <w:ilvl w:val="1"/>
          <w:numId w:val="8"/>
        </w:num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Решение комиссии считается принятым, если за него проголосовали все стороны, заключившие Соглашение.</w:t>
      </w:r>
    </w:p>
    <w:p w:rsidR="00725415" w:rsidRDefault="00405B01">
      <w:pPr>
        <w:widowControl w:val="0"/>
        <w:numPr>
          <w:ilvl w:val="1"/>
          <w:numId w:val="8"/>
        </w:num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Права и обязанности члена комиссии определяются регламентом комиссии.</w:t>
      </w:r>
    </w:p>
    <w:p w:rsidR="00725415" w:rsidRDefault="00405B01">
      <w:pPr>
        <w:widowControl w:val="0"/>
        <w:numPr>
          <w:ilvl w:val="1"/>
          <w:numId w:val="8"/>
        </w:num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Член комиссии вправе знакомиться с соответствующими нормативными правовыми актами, информационными и справочными материалами.</w:t>
      </w:r>
    </w:p>
    <w:p w:rsidR="00725415" w:rsidRDefault="00405B01">
      <w:pPr>
        <w:widowControl w:val="0"/>
        <w:numPr>
          <w:ilvl w:val="0"/>
          <w:numId w:val="8"/>
        </w:numPr>
        <w:ind w:left="0" w:firstLine="709"/>
        <w:jc w:val="both"/>
        <w:rPr>
          <w:sz w:val="20"/>
          <w:szCs w:val="20"/>
        </w:rPr>
      </w:pPr>
      <w:r>
        <w:rPr>
          <w:sz w:val="20"/>
          <w:szCs w:val="20"/>
        </w:rPr>
        <w:t>Срок полномочий комиссии.</w:t>
      </w:r>
    </w:p>
    <w:p w:rsidR="00725415" w:rsidRDefault="00405B01">
      <w:pPr>
        <w:widowControl w:val="0"/>
        <w:numPr>
          <w:ilvl w:val="1"/>
          <w:numId w:val="8"/>
        </w:num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Комиссия сохраняет свои полномочия на период действия Соглашения. В случае продления действия Соглашения продлеваются и полномочия комиссии.</w:t>
      </w:r>
    </w:p>
    <w:p w:rsidR="00725415" w:rsidRDefault="00725415"/>
    <w:sectPr w:rsidR="00725415" w:rsidSect="00AB1C35">
      <w:headerReference w:type="even" r:id="rId10"/>
      <w:headerReference w:type="default" r:id="rId11"/>
      <w:footerReference w:type="default" r:id="rId12"/>
      <w:pgSz w:w="11906" w:h="16838"/>
      <w:pgMar w:top="720" w:right="720" w:bottom="720" w:left="720" w:header="568" w:footer="308" w:gutter="0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3E8D" w:rsidRDefault="00943E8D">
      <w:r>
        <w:separator/>
      </w:r>
    </w:p>
  </w:endnote>
  <w:endnote w:type="continuationSeparator" w:id="0">
    <w:p w:rsidR="00943E8D" w:rsidRDefault="00943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Open Sans">
    <w:panose1 w:val="020B0606030504020204"/>
    <w:charset w:val="00"/>
    <w:family w:val="auto"/>
    <w:pitch w:val="default"/>
  </w:font>
  <w:font w:name="Lohit Devanagari">
    <w:altName w:val="Arial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415" w:rsidRDefault="00405B01">
    <w:pPr>
      <w:pStyle w:val="af0"/>
      <w:jc w:val="right"/>
    </w:pPr>
    <w:r>
      <w:rPr>
        <w:sz w:val="20"/>
      </w:rPr>
      <w:t xml:space="preserve">Страница </w:t>
    </w:r>
    <w:r>
      <w:rPr>
        <w:b/>
        <w:bCs/>
        <w:sz w:val="20"/>
      </w:rPr>
      <w:fldChar w:fldCharType="begin"/>
    </w:r>
    <w:r>
      <w:rPr>
        <w:b/>
        <w:bCs/>
        <w:sz w:val="20"/>
      </w:rPr>
      <w:instrText xml:space="preserve"> PAGE </w:instrText>
    </w:r>
    <w:r>
      <w:rPr>
        <w:b/>
        <w:bCs/>
        <w:sz w:val="20"/>
      </w:rPr>
      <w:fldChar w:fldCharType="separate"/>
    </w:r>
    <w:r w:rsidR="004E3C88">
      <w:rPr>
        <w:b/>
        <w:bCs/>
        <w:noProof/>
        <w:sz w:val="20"/>
      </w:rPr>
      <w:t>15</w:t>
    </w:r>
    <w:r>
      <w:rPr>
        <w:b/>
        <w:bCs/>
        <w:sz w:val="20"/>
      </w:rPr>
      <w:fldChar w:fldCharType="end"/>
    </w:r>
    <w:r>
      <w:rPr>
        <w:sz w:val="20"/>
      </w:rPr>
      <w:t xml:space="preserve"> из </w:t>
    </w:r>
    <w:r>
      <w:rPr>
        <w:b/>
        <w:bCs/>
        <w:sz w:val="20"/>
      </w:rPr>
      <w:fldChar w:fldCharType="begin"/>
    </w:r>
    <w:r>
      <w:rPr>
        <w:b/>
        <w:bCs/>
        <w:sz w:val="20"/>
      </w:rPr>
      <w:instrText xml:space="preserve"> NUMPAGES </w:instrText>
    </w:r>
    <w:r>
      <w:rPr>
        <w:b/>
        <w:bCs/>
        <w:sz w:val="20"/>
      </w:rPr>
      <w:fldChar w:fldCharType="separate"/>
    </w:r>
    <w:r w:rsidR="004E3C88">
      <w:rPr>
        <w:b/>
        <w:bCs/>
        <w:noProof/>
        <w:sz w:val="20"/>
      </w:rPr>
      <w:t>17</w:t>
    </w:r>
    <w:r>
      <w:rPr>
        <w:b/>
        <w:bCs/>
        <w:sz w:val="20"/>
      </w:rPr>
      <w:fldChar w:fldCharType="end"/>
    </w:r>
  </w:p>
  <w:p w:rsidR="00725415" w:rsidRDefault="00725415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3E8D" w:rsidRDefault="00943E8D">
      <w:r>
        <w:separator/>
      </w:r>
    </w:p>
  </w:footnote>
  <w:footnote w:type="continuationSeparator" w:id="0">
    <w:p w:rsidR="00943E8D" w:rsidRDefault="00943E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415" w:rsidRDefault="00405B01">
    <w:pPr>
      <w:pStyle w:val="ab"/>
      <w:tabs>
        <w:tab w:val="clear" w:pos="9355"/>
        <w:tab w:val="right" w:pos="9923"/>
      </w:tabs>
      <w:ind w:right="-428"/>
      <w:rPr>
        <w:color w:val="808080" w:themeColor="background1" w:themeShade="80"/>
        <w:sz w:val="20"/>
      </w:rPr>
    </w:pPr>
    <w:r>
      <w:rPr>
        <w:color w:val="808080" w:themeColor="background1" w:themeShade="80"/>
        <w:sz w:val="20"/>
      </w:rPr>
      <w:t>Соглашение о взаимодействии Профсоюза образования ПК с Департаментом образования г. Перми на 2026-2028 гг.</w:t>
    </w:r>
    <w:r>
      <w:rPr>
        <w:noProof/>
      </w:rPr>
      <mc:AlternateContent>
        <mc:Choice Requires="wps">
          <w:drawing>
            <wp:anchor distT="0" distB="0" distL="0" distR="0" simplePos="0" relativeHeight="25165670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Врезка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725415" w:rsidRDefault="00725415">
                          <w:pPr>
                            <w:pStyle w:val="ab"/>
                            <w:rPr>
                              <w:rStyle w:val="a6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3" o:spid="_x0000_s1026" type="#_x0000_t202" style="position:absolute;margin-left:-50.05pt;margin-top:.05pt;width:1.15pt;height:1.15pt;z-index:251656704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" stroked="f">
              <v:fill opacity="0"/>
              <v:textbox style="mso-fit-shape-to-text:t" inset="0,0,0,0">
                <w:txbxContent>
                  <w:p w:rsidR="00725415" w:rsidRDefault="00725415">
                    <w:pPr>
                      <w:pStyle w:val="ab"/>
                      <w:rPr>
                        <w:rStyle w:val="a6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  <w:p w:rsidR="00725415" w:rsidRDefault="00405B01">
    <w:pPr>
      <w:pStyle w:val="ab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3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725415" w:rsidRDefault="00405B01">
                          <w:pPr>
                            <w:pStyle w:val="ab"/>
                            <w:rPr>
                              <w:rStyle w:val="a6"/>
                            </w:rPr>
                          </w:pPr>
                          <w:r>
                            <w:rPr>
                              <w:rStyle w:val="a6"/>
                            </w:rPr>
                            <w:fldChar w:fldCharType="begin"/>
                          </w:r>
                          <w:r>
                            <w:rPr>
                              <w:rStyle w:val="a6"/>
                            </w:rPr>
                            <w:instrText xml:space="preserve"> PAGE </w:instrText>
                          </w:r>
                          <w:r>
                            <w:rPr>
                              <w:rStyle w:val="a6"/>
                            </w:rPr>
                            <w:fldChar w:fldCharType="separate"/>
                          </w:r>
                          <w:r>
                            <w:rPr>
                              <w:rStyle w:val="a6"/>
                            </w:rPr>
                            <w:t>0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Врезка2" o:spid="_x0000_s1027" type="#_x0000_t202" style="position:absolute;margin-left:-50.05pt;margin-top:.05pt;width:1.15pt;height:1.15pt;z-index:251657728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" stroked="f">
              <v:fill opacity="0"/>
              <v:textbox style="mso-fit-shape-to-text:t" inset="0,0,0,0">
                <w:txbxContent>
                  <w:p w:rsidR="00725415" w:rsidRDefault="00405B01">
                    <w:pPr>
                      <w:pStyle w:val="ab"/>
                      <w:rPr>
                        <w:rStyle w:val="a6"/>
                      </w:rPr>
                    </w:pPr>
                    <w:r>
                      <w:rPr>
                        <w:rStyle w:val="a6"/>
                      </w:rPr>
                      <w:fldChar w:fldCharType="begin"/>
                    </w:r>
                    <w:r>
                      <w:rPr>
                        <w:rStyle w:val="a6"/>
                      </w:rPr>
                      <w:instrText xml:space="preserve"> PAGE </w:instrText>
                    </w:r>
                    <w:r>
                      <w:rPr>
                        <w:rStyle w:val="a6"/>
                      </w:rPr>
                      <w:fldChar w:fldCharType="separate"/>
                    </w:r>
                    <w:r>
                      <w:rPr>
                        <w:rStyle w:val="a6"/>
                      </w:rPr>
                      <w:t>0</w:t>
                    </w:r>
                    <w:r>
                      <w:rPr>
                        <w:rStyle w:val="a6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415" w:rsidRDefault="00405B01">
    <w:pPr>
      <w:pStyle w:val="ab"/>
      <w:tabs>
        <w:tab w:val="clear" w:pos="9355"/>
        <w:tab w:val="right" w:pos="9923"/>
      </w:tabs>
      <w:ind w:right="-428"/>
      <w:rPr>
        <w:color w:val="808080" w:themeColor="background1" w:themeShade="80"/>
        <w:sz w:val="20"/>
      </w:rPr>
    </w:pPr>
    <w:r>
      <w:rPr>
        <w:color w:val="808080" w:themeColor="background1" w:themeShade="80"/>
        <w:sz w:val="20"/>
      </w:rPr>
      <w:t>Соглашение о взаимодействии Профсоюза образования ПК с Департаментом образования г. Перми на 2026-2028 гг.</w:t>
    </w: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0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75260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14605" cy="1752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725415" w:rsidRDefault="00725415">
                          <w:pPr>
                            <w:pStyle w:val="ab"/>
                            <w:rPr>
                              <w:rStyle w:val="a6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1" o:spid="_x0000_s1028" type="#_x0000_t202" style="position:absolute;margin-left:-50.05pt;margin-top:.05pt;width:1.15pt;height:13.8pt;z-index:251658752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" o:allowincell="f" stroked="f">
              <v:fill opacity="0"/>
              <v:textbox style="mso-fit-shape-to-text:t" inset="0,0,0,0">
                <w:txbxContent>
                  <w:p w:rsidR="00725415" w:rsidRDefault="00725415">
                    <w:pPr>
                      <w:pStyle w:val="ab"/>
                      <w:rPr>
                        <w:rStyle w:val="a6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  <w:p w:rsidR="00725415" w:rsidRDefault="00725415">
    <w:pPr>
      <w:pStyle w:val="ab"/>
      <w:ind w:right="360"/>
      <w:rPr>
        <w:color w:val="A6A6A6" w:themeColor="background1" w:themeShade="A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5E306ED"/>
    <w:multiLevelType w:val="multilevel"/>
    <w:tmpl w:val="B5E306ED"/>
    <w:lvl w:ilvl="0">
      <w:start w:val="6"/>
      <w:numFmt w:val="decimal"/>
      <w:lvlText w:val="%1."/>
      <w:lvlJc w:val="left"/>
      <w:pPr>
        <w:tabs>
          <w:tab w:val="left" w:pos="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left" w:pos="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1800" w:hanging="1800"/>
      </w:pPr>
    </w:lvl>
  </w:abstractNum>
  <w:abstractNum w:abstractNumId="1" w15:restartNumberingAfterBreak="0">
    <w:nsid w:val="BF205925"/>
    <w:multiLevelType w:val="multilevel"/>
    <w:tmpl w:val="BF205925"/>
    <w:lvl w:ilvl="0">
      <w:start w:val="6"/>
      <w:numFmt w:val="decimal"/>
      <w:lvlText w:val="%1."/>
      <w:lvlJc w:val="left"/>
      <w:pPr>
        <w:tabs>
          <w:tab w:val="left" w:pos="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left" w:pos="0"/>
        </w:tabs>
        <w:ind w:left="1069" w:hanging="360"/>
      </w:p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2847" w:hanging="720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4625" w:hanging="1080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5694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6403" w:hanging="1440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7472" w:hanging="1800"/>
      </w:pPr>
    </w:lvl>
  </w:abstractNum>
  <w:abstractNum w:abstractNumId="2" w15:restartNumberingAfterBreak="0">
    <w:nsid w:val="CF092B84"/>
    <w:multiLevelType w:val="multilevel"/>
    <w:tmpl w:val="CF092B84"/>
    <w:lvl w:ilvl="0">
      <w:start w:val="2"/>
      <w:numFmt w:val="decimal"/>
      <w:lvlText w:val="%1."/>
      <w:lvlJc w:val="left"/>
      <w:pPr>
        <w:tabs>
          <w:tab w:val="left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left" w:pos="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1800" w:hanging="1800"/>
      </w:pPr>
    </w:lvl>
  </w:abstractNum>
  <w:abstractNum w:abstractNumId="3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left" w:pos="0"/>
        </w:tabs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1800" w:hanging="1800"/>
      </w:pPr>
      <w:rPr>
        <w:b w:val="0"/>
      </w:rPr>
    </w:lvl>
  </w:abstractNum>
  <w:abstractNum w:abstractNumId="4" w15:restartNumberingAfterBreak="0">
    <w:nsid w:val="0248C179"/>
    <w:multiLevelType w:val="multilevel"/>
    <w:tmpl w:val="0248C179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left" w:pos="36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left" w:pos="36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left" w:pos="36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left" w:pos="36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left" w:pos="36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left" w:pos="36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left" w:pos="36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left" w:pos="360"/>
        </w:tabs>
        <w:ind w:left="0" w:firstLine="0"/>
      </w:pPr>
    </w:lvl>
  </w:abstractNum>
  <w:abstractNum w:abstractNumId="5" w15:restartNumberingAfterBreak="0">
    <w:nsid w:val="03D62ECE"/>
    <w:multiLevelType w:val="multilevel"/>
    <w:tmpl w:val="03D62ECE"/>
    <w:lvl w:ilvl="0">
      <w:start w:val="8"/>
      <w:numFmt w:val="decimal"/>
      <w:lvlText w:val="%1."/>
      <w:lvlJc w:val="left"/>
      <w:pPr>
        <w:tabs>
          <w:tab w:val="left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abstractNum w:abstractNumId="6" w15:restartNumberingAfterBreak="0">
    <w:nsid w:val="25B654F3"/>
    <w:multiLevelType w:val="multilevel"/>
    <w:tmpl w:val="25B654F3"/>
    <w:lvl w:ilvl="0">
      <w:start w:val="13"/>
      <w:numFmt w:val="decimal"/>
      <w:lvlText w:val="%1."/>
      <w:lvlJc w:val="left"/>
      <w:pPr>
        <w:tabs>
          <w:tab w:val="left" w:pos="0"/>
        </w:tabs>
        <w:ind w:left="480" w:hanging="480"/>
      </w:pPr>
    </w:lvl>
    <w:lvl w:ilvl="1">
      <w:start w:val="4"/>
      <w:numFmt w:val="decimal"/>
      <w:lvlText w:val="%1.%2."/>
      <w:lvlJc w:val="left"/>
      <w:pPr>
        <w:tabs>
          <w:tab w:val="left" w:pos="0"/>
        </w:tabs>
        <w:ind w:left="1189" w:hanging="480"/>
      </w:p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2847" w:hanging="720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4625" w:hanging="1080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5694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6403" w:hanging="1440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7472" w:hanging="1800"/>
      </w:pPr>
    </w:lvl>
  </w:abstractNum>
  <w:abstractNum w:abstractNumId="7" w15:restartNumberingAfterBreak="0">
    <w:nsid w:val="59ADCABA"/>
    <w:multiLevelType w:val="multilevel"/>
    <w:tmpl w:val="59ADCABA"/>
    <w:lvl w:ilvl="0">
      <w:start w:val="4"/>
      <w:numFmt w:val="decimal"/>
      <w:lvlText w:val="%1."/>
      <w:lvlJc w:val="left"/>
      <w:pPr>
        <w:tabs>
          <w:tab w:val="left" w:pos="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left" w:pos="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1800" w:hanging="1800"/>
      </w:pPr>
    </w:lvl>
  </w:abstractNum>
  <w:abstractNum w:abstractNumId="8" w15:restartNumberingAfterBreak="0">
    <w:nsid w:val="72183CF9"/>
    <w:multiLevelType w:val="multilevel"/>
    <w:tmpl w:val="72183CF9"/>
    <w:lvl w:ilvl="0">
      <w:start w:val="1"/>
      <w:numFmt w:val="upperRoman"/>
      <w:lvlText w:val="%1."/>
      <w:lvlJc w:val="left"/>
      <w:pPr>
        <w:tabs>
          <w:tab w:val="left" w:pos="1080"/>
        </w:tabs>
        <w:ind w:left="1080" w:hanging="720"/>
      </w:pPr>
    </w:lvl>
    <w:lvl w:ilvl="1">
      <w:numFmt w:val="none"/>
      <w:suff w:val="nothing"/>
      <w:lvlText w:val=""/>
      <w:lvlJc w:val="left"/>
      <w:pPr>
        <w:tabs>
          <w:tab w:val="left" w:pos="36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left" w:pos="36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left" w:pos="36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left" w:pos="36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left" w:pos="36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left" w:pos="36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left" w:pos="36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left" w:pos="360"/>
        </w:tabs>
        <w:ind w:left="0" w:firstLine="0"/>
      </w:p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1"/>
  </w:num>
  <w:num w:numId="5">
    <w:abstractNumId w:val="0"/>
  </w:num>
  <w:num w:numId="6">
    <w:abstractNumId w:val="5"/>
  </w:num>
  <w:num w:numId="7">
    <w:abstractNumId w:val="6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415"/>
    <w:rsid w:val="00405B01"/>
    <w:rsid w:val="004E3C88"/>
    <w:rsid w:val="00725415"/>
    <w:rsid w:val="00943E8D"/>
    <w:rsid w:val="009C036E"/>
    <w:rsid w:val="00AB1C35"/>
    <w:rsid w:val="1EFD19E1"/>
    <w:rsid w:val="380D63FC"/>
    <w:rsid w:val="4462160D"/>
    <w:rsid w:val="48D44FB9"/>
    <w:rsid w:val="54690CB4"/>
    <w:rsid w:val="7CEB6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10144"/>
  <w15:docId w15:val="{3EA8DC15-D503-4E6C-AEF9-70073C3E1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qFormat="1"/>
    <w:lsdException w:name="heading 5" w:uiPriority="9" w:unhideWhenUsed="1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 w:qFormat="1"/>
    <w:lsdException w:name="toc 8" w:uiPriority="39" w:unhideWhenUsed="1" w:qFormat="1"/>
    <w:lsdException w:name="toc 9" w:uiPriority="39" w:unhideWhenUsed="1" w:qFormat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uiPriority="0" w:qFormat="1"/>
    <w:lsdException w:name="footer" w:unhideWhenUsed="1" w:qFormat="1"/>
    <w:lsdException w:name="index heading" w:uiPriority="0" w:qFormat="1"/>
    <w:lsdException w:name="caption" w:semiHidden="1" w:uiPriority="35" w:unhideWhenUsed="1" w:qFormat="1"/>
    <w:lsdException w:name="table of figures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="Times New Roman"/>
      <w:sz w:val="24"/>
      <w:szCs w:val="24"/>
    </w:rPr>
  </w:style>
  <w:style w:type="paragraph" w:styleId="1">
    <w:name w:val="heading 1"/>
    <w:basedOn w:val="a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uiPriority w:val="9"/>
    <w:qFormat/>
    <w:pPr>
      <w:spacing w:beforeAutospacing="1" w:afterAutospacing="1"/>
      <w:outlineLvl w:val="3"/>
    </w:pPr>
    <w:rPr>
      <w:b/>
      <w:bCs/>
    </w:rPr>
  </w:style>
  <w:style w:type="paragraph" w:styleId="5">
    <w:name w:val="heading 5"/>
    <w:basedOn w:val="a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qFormat/>
    <w:rPr>
      <w:vertAlign w:val="superscript"/>
    </w:rPr>
  </w:style>
  <w:style w:type="character" w:styleId="a4">
    <w:name w:val="endnote reference"/>
    <w:qFormat/>
    <w:rPr>
      <w:vertAlign w:val="superscript"/>
    </w:rPr>
  </w:style>
  <w:style w:type="character" w:styleId="a5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styleId="a6">
    <w:name w:val="page number"/>
    <w:basedOn w:val="a0"/>
    <w:qFormat/>
  </w:style>
  <w:style w:type="paragraph" w:styleId="a7">
    <w:name w:val="Balloon Text"/>
    <w:basedOn w:val="a"/>
    <w:semiHidden/>
    <w:qFormat/>
    <w:rPr>
      <w:rFonts w:ascii="Tahoma" w:hAnsi="Tahoma" w:cs="Tahoma"/>
      <w:sz w:val="16"/>
      <w:szCs w:val="16"/>
    </w:rPr>
  </w:style>
  <w:style w:type="paragraph" w:styleId="a8">
    <w:name w:val="endnote text"/>
    <w:basedOn w:val="a"/>
    <w:uiPriority w:val="99"/>
    <w:semiHidden/>
    <w:unhideWhenUsed/>
    <w:qFormat/>
    <w:rPr>
      <w:sz w:val="20"/>
    </w:rPr>
  </w:style>
  <w:style w:type="paragraph" w:styleId="a9">
    <w:name w:val="caption"/>
    <w:basedOn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paragraph" w:styleId="aa">
    <w:name w:val="footnote text"/>
    <w:basedOn w:val="a"/>
    <w:uiPriority w:val="99"/>
    <w:semiHidden/>
    <w:unhideWhenUsed/>
    <w:qFormat/>
    <w:pPr>
      <w:spacing w:after="40"/>
    </w:pPr>
    <w:rPr>
      <w:sz w:val="18"/>
    </w:rPr>
  </w:style>
  <w:style w:type="paragraph" w:styleId="80">
    <w:name w:val="toc 8"/>
    <w:basedOn w:val="a"/>
    <w:uiPriority w:val="39"/>
    <w:unhideWhenUsed/>
    <w:qFormat/>
    <w:pPr>
      <w:spacing w:after="57"/>
      <w:ind w:left="1984"/>
    </w:pPr>
  </w:style>
  <w:style w:type="paragraph" w:styleId="ab">
    <w:name w:val="header"/>
    <w:basedOn w:val="a"/>
    <w:qFormat/>
    <w:pPr>
      <w:tabs>
        <w:tab w:val="center" w:pos="4677"/>
        <w:tab w:val="right" w:pos="9355"/>
      </w:tabs>
    </w:pPr>
  </w:style>
  <w:style w:type="paragraph" w:styleId="90">
    <w:name w:val="toc 9"/>
    <w:basedOn w:val="a"/>
    <w:uiPriority w:val="39"/>
    <w:unhideWhenUsed/>
    <w:qFormat/>
    <w:pPr>
      <w:spacing w:after="57"/>
      <w:ind w:left="2268"/>
    </w:pPr>
  </w:style>
  <w:style w:type="paragraph" w:styleId="70">
    <w:name w:val="toc 7"/>
    <w:basedOn w:val="a"/>
    <w:uiPriority w:val="39"/>
    <w:unhideWhenUsed/>
    <w:qFormat/>
    <w:pPr>
      <w:spacing w:after="57"/>
      <w:ind w:left="1701"/>
    </w:pPr>
  </w:style>
  <w:style w:type="paragraph" w:styleId="ac">
    <w:name w:val="Body Text"/>
    <w:basedOn w:val="a"/>
    <w:qFormat/>
    <w:pPr>
      <w:spacing w:after="140" w:line="276" w:lineRule="auto"/>
    </w:pPr>
  </w:style>
  <w:style w:type="paragraph" w:styleId="ad">
    <w:name w:val="index heading"/>
    <w:basedOn w:val="10"/>
    <w:qFormat/>
  </w:style>
  <w:style w:type="paragraph" w:customStyle="1" w:styleId="10">
    <w:name w:val="Заголовок1"/>
    <w:basedOn w:val="a"/>
    <w:next w:val="ac"/>
    <w:qFormat/>
    <w:pPr>
      <w:keepNext/>
      <w:spacing w:before="240" w:after="120"/>
    </w:pPr>
    <w:rPr>
      <w:rFonts w:ascii="Open Sans" w:eastAsia="Tahoma" w:hAnsi="Open Sans" w:cs="Lohit Devanagari"/>
      <w:sz w:val="28"/>
      <w:szCs w:val="28"/>
    </w:rPr>
  </w:style>
  <w:style w:type="paragraph" w:styleId="11">
    <w:name w:val="toc 1"/>
    <w:basedOn w:val="a"/>
    <w:uiPriority w:val="39"/>
    <w:unhideWhenUsed/>
    <w:qFormat/>
    <w:pPr>
      <w:spacing w:after="57"/>
    </w:pPr>
  </w:style>
  <w:style w:type="paragraph" w:styleId="60">
    <w:name w:val="toc 6"/>
    <w:basedOn w:val="a"/>
    <w:uiPriority w:val="39"/>
    <w:unhideWhenUsed/>
    <w:pPr>
      <w:spacing w:after="57"/>
      <w:ind w:left="1417"/>
    </w:pPr>
  </w:style>
  <w:style w:type="paragraph" w:styleId="ae">
    <w:name w:val="table of figures"/>
    <w:basedOn w:val="a"/>
    <w:uiPriority w:val="99"/>
    <w:unhideWhenUsed/>
  </w:style>
  <w:style w:type="paragraph" w:styleId="30">
    <w:name w:val="toc 3"/>
    <w:basedOn w:val="a"/>
    <w:uiPriority w:val="39"/>
    <w:unhideWhenUsed/>
    <w:pPr>
      <w:spacing w:after="57"/>
      <w:ind w:left="567"/>
    </w:pPr>
  </w:style>
  <w:style w:type="paragraph" w:styleId="20">
    <w:name w:val="toc 2"/>
    <w:basedOn w:val="a"/>
    <w:uiPriority w:val="39"/>
    <w:unhideWhenUsed/>
    <w:pPr>
      <w:spacing w:after="57"/>
      <w:ind w:left="283"/>
    </w:pPr>
  </w:style>
  <w:style w:type="paragraph" w:styleId="40">
    <w:name w:val="toc 4"/>
    <w:basedOn w:val="a"/>
    <w:uiPriority w:val="39"/>
    <w:unhideWhenUsed/>
    <w:pPr>
      <w:spacing w:after="57"/>
      <w:ind w:left="850"/>
    </w:pPr>
  </w:style>
  <w:style w:type="paragraph" w:styleId="50">
    <w:name w:val="toc 5"/>
    <w:basedOn w:val="a"/>
    <w:uiPriority w:val="39"/>
    <w:unhideWhenUsed/>
    <w:pPr>
      <w:spacing w:after="57"/>
      <w:ind w:left="1134"/>
    </w:pPr>
  </w:style>
  <w:style w:type="paragraph" w:styleId="af">
    <w:name w:val="Title"/>
    <w:basedOn w:val="a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af0">
    <w:name w:val="footer"/>
    <w:basedOn w:val="a"/>
    <w:uiPriority w:val="99"/>
    <w:unhideWhenUsed/>
    <w:qFormat/>
    <w:pPr>
      <w:tabs>
        <w:tab w:val="center" w:pos="4677"/>
        <w:tab w:val="right" w:pos="9355"/>
      </w:tabs>
    </w:pPr>
  </w:style>
  <w:style w:type="paragraph" w:styleId="af1">
    <w:name w:val="List"/>
    <w:basedOn w:val="ac"/>
    <w:qFormat/>
    <w:rPr>
      <w:rFonts w:cs="Lohit Devanagari"/>
    </w:rPr>
  </w:style>
  <w:style w:type="paragraph" w:styleId="af2">
    <w:name w:val="Subtitle"/>
    <w:basedOn w:val="a"/>
    <w:uiPriority w:val="11"/>
    <w:qFormat/>
    <w:pPr>
      <w:spacing w:before="200" w:after="200"/>
    </w:pPr>
  </w:style>
  <w:style w:type="table" w:styleId="af3">
    <w:name w:val="Table Grid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qFormat/>
    <w:tblPr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qFormat/>
    <w:tblPr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qFormat/>
    <w:tblPr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qFormat/>
    <w:tblPr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qFormat/>
    <w:tblPr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uiPriority w:val="99"/>
    <w:qFormat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qFormat/>
    <w:tblPr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8A2D8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uiPriority w:val="99"/>
    <w:qFormat/>
    <w:tblPr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4B184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uiPriority w:val="99"/>
    <w:qFormat/>
    <w:tblPr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5A5A5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uiPriority w:val="99"/>
    <w:qFormat/>
    <w:tblPr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FD865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uiPriority w:val="99"/>
    <w:qFormat/>
    <w:tblPr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472C4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uiPriority w:val="99"/>
    <w:qFormat/>
    <w:tblPr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70AD47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uiPriority w:val="99"/>
    <w:qFormat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qFormat/>
    <w:tblPr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uiPriority w:val="99"/>
    <w:qFormat/>
    <w:tblPr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uiPriority w:val="99"/>
    <w:tblPr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uiPriority w:val="99"/>
    <w:qFormat/>
    <w:tblPr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uiPriority w:val="99"/>
    <w:qFormat/>
    <w:tblPr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uiPriority w:val="99"/>
    <w:qFormat/>
    <w:tblPr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uiPriority w:val="59"/>
    <w:qFormat/>
    <w:tblPr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qFormat/>
    <w:tblPr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uiPriority w:val="59"/>
    <w:qFormat/>
    <w:tblPr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uiPriority w:val="59"/>
    <w:qFormat/>
    <w:tblPr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uiPriority w:val="59"/>
    <w:qFormat/>
    <w:tblPr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uiPriority w:val="59"/>
    <w:qFormat/>
    <w:tblPr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uiPriority w:val="59"/>
    <w:qFormat/>
    <w:tblPr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uiPriority w:val="99"/>
    <w:qFormat/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qFormat/>
    <w:tblPr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qFormat/>
    <w:tblPr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qFormat/>
    <w:tblPr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qFormat/>
    <w:tblPr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qFormat/>
    <w:tblPr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qFormat/>
    <w:tblPr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qFormat/>
    <w:tblPr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qFormat/>
    <w:tblPr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CCCEA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il"/>
          <w:left w:val="single" w:sz="4" w:space="0" w:color="ACCCEA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qFormat/>
    <w:tblPr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qFormat/>
    <w:tblPr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A5A5A5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il"/>
          <w:left w:val="single" w:sz="4" w:space="0" w:color="A5A5A5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qFormat/>
    <w:tblPr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qFormat/>
    <w:tblPr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il"/>
          <w:left w:val="nil"/>
          <w:bottom w:val="single" w:sz="4" w:space="0" w:color="95AFDD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single" w:sz="4" w:space="0" w:color="95AFDD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qFormat/>
    <w:tblPr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il"/>
          <w:left w:val="nil"/>
          <w:bottom w:val="single" w:sz="4" w:space="0" w:color="ADD394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single" w:sz="4" w:space="0" w:color="ADD394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D7D31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5A5A5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FC000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472C4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70AD47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uiPriority w:val="99"/>
    <w:qFormat/>
    <w:tblPr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qFormat/>
    <w:tblPr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uiPriority w:val="99"/>
    <w:qFormat/>
    <w:tblPr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uiPriority w:val="99"/>
    <w:qFormat/>
    <w:tblPr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uiPriority w:val="99"/>
    <w:tblPr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uiPriority w:val="99"/>
    <w:tblPr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uiPriority w:val="99"/>
    <w:qFormat/>
    <w:tblPr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uiPriority w:val="9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qFormat/>
    <w:tblPr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uiPriority w:val="99"/>
    <w:qFormat/>
    <w:tblPr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uiPriority w:val="99"/>
    <w:qFormat/>
    <w:tblPr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uiPriority w:val="99"/>
    <w:qFormat/>
    <w:tblPr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uiPriority w:val="99"/>
    <w:qFormat/>
    <w:tblPr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uiPriority w:val="99"/>
    <w:qFormat/>
    <w:tblPr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uiPriority w:val="9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qFormat/>
    <w:tblPr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uiPriority w:val="99"/>
    <w:qFormat/>
    <w:tblPr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uiPriority w:val="99"/>
    <w:qFormat/>
    <w:tblPr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uiPriority w:val="99"/>
    <w:tblPr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uiPriority w:val="99"/>
    <w:tblPr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uiPriority w:val="99"/>
    <w:tblPr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uiPriority w:val="99"/>
    <w:tblPr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Borders>
        <w:right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single" w:sz="4" w:space="0" w:color="5B9BD5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Borders>
        <w:right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Borders>
        <w:right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9C9C9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il"/>
          <w:left w:val="single" w:sz="4" w:space="0" w:color="C9C9C9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Borders>
        <w:right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Borders>
        <w:right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8DA9DB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il"/>
          <w:left w:val="single" w:sz="4" w:space="0" w:color="8DA9DB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Borders>
        <w:right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A9D08E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il"/>
          <w:left w:val="single" w:sz="4" w:space="0" w:color="A9D08E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</w:rPr>
    <w:tblPr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</w:rPr>
    <w:tblPr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</w:rPr>
    <w:tblPr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</w:rPr>
    <w:tblPr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</w:rPr>
    <w:tblPr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</w:rPr>
    <w:tblPr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</w:rPr>
    <w:tblPr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uiPriority w:val="99"/>
    <w:tblPr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1Char">
    <w:name w:val="Heading 1 Char"/>
    <w:basedOn w:val="a0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qFormat/>
    <w:rPr>
      <w:sz w:val="48"/>
      <w:szCs w:val="48"/>
    </w:rPr>
  </w:style>
  <w:style w:type="character" w:customStyle="1" w:styleId="SubtitleChar">
    <w:name w:val="Subtitle Char"/>
    <w:basedOn w:val="a0"/>
    <w:uiPriority w:val="11"/>
    <w:qFormat/>
    <w:rPr>
      <w:sz w:val="24"/>
      <w:szCs w:val="24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erChar">
    <w:name w:val="Header Char"/>
    <w:basedOn w:val="a0"/>
    <w:uiPriority w:val="99"/>
    <w:qFormat/>
  </w:style>
  <w:style w:type="character" w:customStyle="1" w:styleId="FooterChar">
    <w:name w:val="Footer Char"/>
    <w:basedOn w:val="a0"/>
    <w:uiPriority w:val="99"/>
    <w:qFormat/>
  </w:style>
  <w:style w:type="character" w:customStyle="1" w:styleId="CaptionChar">
    <w:name w:val="Caption Char"/>
    <w:uiPriority w:val="99"/>
    <w:qFormat/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af4">
    <w:name w:val="Символ сноски"/>
    <w:uiPriority w:val="99"/>
    <w:unhideWhenUsed/>
    <w:qFormat/>
    <w:rPr>
      <w:vertAlign w:val="superscript"/>
    </w:rPr>
  </w:style>
  <w:style w:type="character" w:customStyle="1" w:styleId="EndnoteTextChar">
    <w:name w:val="Endnote Text Char"/>
    <w:uiPriority w:val="99"/>
    <w:qFormat/>
    <w:rPr>
      <w:sz w:val="20"/>
    </w:rPr>
  </w:style>
  <w:style w:type="character" w:customStyle="1" w:styleId="af5">
    <w:name w:val="Символ концевой сноски"/>
    <w:uiPriority w:val="99"/>
    <w:semiHidden/>
    <w:unhideWhenUsed/>
    <w:qFormat/>
    <w:rPr>
      <w:vertAlign w:val="superscript"/>
    </w:rPr>
  </w:style>
  <w:style w:type="character" w:customStyle="1" w:styleId="af6">
    <w:name w:val="Нижний колонтитул Знак"/>
    <w:basedOn w:val="a0"/>
    <w:uiPriority w:val="99"/>
    <w:qFormat/>
    <w:rPr>
      <w:sz w:val="24"/>
      <w:szCs w:val="24"/>
    </w:rPr>
  </w:style>
  <w:style w:type="character" w:customStyle="1" w:styleId="42">
    <w:name w:val="Заголовок 4 Знак"/>
    <w:basedOn w:val="a0"/>
    <w:uiPriority w:val="9"/>
    <w:qFormat/>
    <w:rPr>
      <w:b/>
      <w:bCs/>
      <w:sz w:val="24"/>
      <w:szCs w:val="24"/>
    </w:rPr>
  </w:style>
  <w:style w:type="paragraph" w:customStyle="1" w:styleId="12">
    <w:name w:val="Указатель1"/>
    <w:basedOn w:val="a"/>
    <w:qFormat/>
    <w:pPr>
      <w:suppressLineNumbers/>
    </w:pPr>
    <w:rPr>
      <w:rFonts w:cs="Lohit Devanagari"/>
    </w:rPr>
  </w:style>
  <w:style w:type="paragraph" w:styleId="22">
    <w:name w:val="Quote"/>
    <w:basedOn w:val="a"/>
    <w:uiPriority w:val="29"/>
    <w:qFormat/>
    <w:pPr>
      <w:ind w:left="720" w:right="720"/>
    </w:pPr>
    <w:rPr>
      <w:i/>
    </w:rPr>
  </w:style>
  <w:style w:type="paragraph" w:styleId="af7">
    <w:name w:val="Intense Quote"/>
    <w:basedOn w:val="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customStyle="1" w:styleId="13">
    <w:name w:val="Заголовок оглавления1"/>
    <w:uiPriority w:val="39"/>
    <w:unhideWhenUsed/>
    <w:qFormat/>
    <w:rPr>
      <w:lang w:eastAsia="zh-CN" w:bidi="hi-IN"/>
    </w:rPr>
  </w:style>
  <w:style w:type="paragraph" w:customStyle="1" w:styleId="af8">
    <w:name w:val="Колонтитул"/>
    <w:basedOn w:val="a"/>
    <w:qFormat/>
  </w:style>
  <w:style w:type="paragraph" w:styleId="af9">
    <w:name w:val="No Spacing"/>
    <w:uiPriority w:val="1"/>
    <w:qFormat/>
    <w:rPr>
      <w:rFonts w:eastAsia="Times New Roman"/>
      <w:sz w:val="24"/>
      <w:szCs w:val="24"/>
    </w:rPr>
  </w:style>
  <w:style w:type="paragraph" w:customStyle="1" w:styleId="ConsPlusNormal">
    <w:name w:val="ConsPlusNormal"/>
    <w:qFormat/>
    <w:pPr>
      <w:widowControl w:val="0"/>
    </w:pPr>
    <w:rPr>
      <w:rFonts w:ascii="Arial" w:eastAsia="Times New Roman" w:hAnsi="Arial" w:cs="Arial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paragraph" w:customStyle="1" w:styleId="s52">
    <w:name w:val="s_52"/>
    <w:basedOn w:val="a"/>
    <w:qFormat/>
    <w:pPr>
      <w:spacing w:beforeAutospacing="1" w:afterAutospacing="1"/>
    </w:pPr>
  </w:style>
  <w:style w:type="paragraph" w:customStyle="1" w:styleId="afb">
    <w:name w:val="Содержимое врезки"/>
    <w:basedOn w:val="a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8F8D0B3-81CE-4506-B677-0AC477D73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17</Pages>
  <Words>7922</Words>
  <Characters>45159</Characters>
  <Application>Microsoft Office Word</Application>
  <DocSecurity>0</DocSecurity>
  <Lines>376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потоп</Company>
  <LinksUpToDate>false</LinksUpToDate>
  <CharactersWithSpaces>52976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Galina</cp:lastModifiedBy>
  <cp:revision>4</cp:revision>
  <cp:lastPrinted>2026-02-16T05:15:00Z</cp:lastPrinted>
  <dcterms:created xsi:type="dcterms:W3CDTF">2026-04-27T07:08:00Z</dcterms:created>
  <dcterms:modified xsi:type="dcterms:W3CDTF">2026-04-27T08:00:00Z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38D95C6A6F064670BAB16E17025DC275_13</vt:lpwstr>
  </property>
  <property fmtid="{D5CDD505-2E9C-101B-9397-08002B2CF9AE}" pid="3" name="KSOProductBuildVer">
    <vt:lpwstr>1049-12.2.0.23196</vt:lpwstr>
  </property>
</Properties>
</file>