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DD91" w14:textId="68813EB1" w:rsidR="00C04560" w:rsidRDefault="00D91DBA" w:rsidP="00750D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370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  <w:r w:rsidR="00C0456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5437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2156F5" w:rsidRPr="00954370">
        <w:rPr>
          <w:rFonts w:ascii="Times New Roman" w:hAnsi="Times New Roman" w:cs="Times New Roman"/>
          <w:b/>
          <w:bCs/>
          <w:sz w:val="28"/>
          <w:szCs w:val="28"/>
        </w:rPr>
        <w:t xml:space="preserve"> мерах социальной поддержки</w:t>
      </w:r>
      <w:r w:rsidR="00C0456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156F5" w:rsidRPr="00954370">
        <w:rPr>
          <w:rFonts w:ascii="Times New Roman" w:hAnsi="Times New Roman" w:cs="Times New Roman"/>
          <w:b/>
          <w:bCs/>
          <w:sz w:val="28"/>
          <w:szCs w:val="28"/>
        </w:rPr>
        <w:t>педагогических работников</w:t>
      </w:r>
      <w:r w:rsidR="00C045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56F5" w:rsidRPr="00954370">
        <w:rPr>
          <w:rFonts w:ascii="Times New Roman" w:hAnsi="Times New Roman" w:cs="Times New Roman"/>
          <w:b/>
          <w:bCs/>
          <w:sz w:val="28"/>
          <w:szCs w:val="28"/>
        </w:rPr>
        <w:t>образовательных организаций,</w:t>
      </w:r>
      <w:r w:rsidR="00C0456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156F5" w:rsidRPr="00954370">
        <w:rPr>
          <w:rFonts w:ascii="Times New Roman" w:hAnsi="Times New Roman" w:cs="Times New Roman"/>
          <w:b/>
          <w:bCs/>
          <w:sz w:val="28"/>
          <w:szCs w:val="28"/>
        </w:rPr>
        <w:t>установленных</w:t>
      </w:r>
      <w:r w:rsidR="00C045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56F5" w:rsidRPr="00954370">
        <w:rPr>
          <w:rFonts w:ascii="Times New Roman" w:hAnsi="Times New Roman" w:cs="Times New Roman"/>
          <w:b/>
          <w:bCs/>
          <w:sz w:val="28"/>
          <w:szCs w:val="28"/>
        </w:rPr>
        <w:t>в субъе</w:t>
      </w:r>
      <w:r w:rsidR="00E069FE" w:rsidRPr="00954370">
        <w:rPr>
          <w:rFonts w:ascii="Times New Roman" w:hAnsi="Times New Roman" w:cs="Times New Roman"/>
          <w:b/>
          <w:bCs/>
          <w:sz w:val="28"/>
          <w:szCs w:val="28"/>
        </w:rPr>
        <w:t>ктах Российской Федерации в 202</w:t>
      </w:r>
      <w:r w:rsidR="00954370" w:rsidRPr="0095437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156F5" w:rsidRPr="00954370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14:paraId="750F8E3F" w14:textId="60B6574B" w:rsidR="002156F5" w:rsidRPr="00954370" w:rsidRDefault="00C04560" w:rsidP="00750D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2156F5" w:rsidRPr="00954370">
        <w:rPr>
          <w:rFonts w:ascii="Times New Roman" w:hAnsi="Times New Roman" w:cs="Times New Roman"/>
          <w:b/>
          <w:bCs/>
          <w:sz w:val="28"/>
          <w:szCs w:val="28"/>
        </w:rPr>
        <w:t>по данным мониторинга,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47BA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проведенного </w:t>
      </w:r>
      <w:r w:rsidR="00D52F0F" w:rsidRPr="00954370">
        <w:rPr>
          <w:rFonts w:ascii="Times New Roman" w:hAnsi="Times New Roman" w:cs="Times New Roman"/>
          <w:b/>
          <w:bCs/>
          <w:sz w:val="28"/>
          <w:szCs w:val="28"/>
        </w:rPr>
        <w:t>Общероссийским Профсоюзом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0D100DE" w14:textId="77777777" w:rsidR="00A62D09" w:rsidRPr="00954370" w:rsidRDefault="00A62D09" w:rsidP="00C0456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1B39C4" w14:textId="452D8BAA" w:rsidR="0028440C" w:rsidRPr="00954370" w:rsidRDefault="002156F5" w:rsidP="00C045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370">
        <w:rPr>
          <w:rFonts w:ascii="Times New Roman" w:hAnsi="Times New Roman" w:cs="Times New Roman"/>
          <w:sz w:val="28"/>
          <w:szCs w:val="28"/>
        </w:rPr>
        <w:t>Общероссийским Профсоюзом об</w:t>
      </w:r>
      <w:r w:rsidR="00E069FE" w:rsidRPr="00954370">
        <w:rPr>
          <w:rFonts w:ascii="Times New Roman" w:hAnsi="Times New Roman" w:cs="Times New Roman"/>
          <w:sz w:val="28"/>
          <w:szCs w:val="28"/>
        </w:rPr>
        <w:t>разования в первой половине 202</w:t>
      </w:r>
      <w:r w:rsidR="00954370" w:rsidRPr="00954370">
        <w:rPr>
          <w:rFonts w:ascii="Times New Roman" w:hAnsi="Times New Roman" w:cs="Times New Roman"/>
          <w:sz w:val="28"/>
          <w:szCs w:val="28"/>
        </w:rPr>
        <w:t>6</w:t>
      </w:r>
      <w:r w:rsidRPr="00954370">
        <w:rPr>
          <w:rFonts w:ascii="Times New Roman" w:hAnsi="Times New Roman" w:cs="Times New Roman"/>
          <w:sz w:val="28"/>
          <w:szCs w:val="28"/>
        </w:rPr>
        <w:t xml:space="preserve"> года проведен </w:t>
      </w:r>
      <w:r w:rsidR="006B5ADE" w:rsidRPr="00954370">
        <w:rPr>
          <w:rFonts w:ascii="Times New Roman" w:hAnsi="Times New Roman" w:cs="Times New Roman"/>
          <w:sz w:val="28"/>
          <w:szCs w:val="28"/>
        </w:rPr>
        <w:t>ежегодн</w:t>
      </w:r>
      <w:r w:rsidR="00BF5A36" w:rsidRPr="00954370">
        <w:rPr>
          <w:rFonts w:ascii="Times New Roman" w:hAnsi="Times New Roman" w:cs="Times New Roman"/>
          <w:sz w:val="28"/>
          <w:szCs w:val="28"/>
        </w:rPr>
        <w:t>ый</w:t>
      </w:r>
      <w:r w:rsidR="006B5ADE" w:rsidRPr="00954370">
        <w:rPr>
          <w:rFonts w:ascii="Times New Roman" w:hAnsi="Times New Roman" w:cs="Times New Roman"/>
          <w:sz w:val="28"/>
          <w:szCs w:val="28"/>
        </w:rPr>
        <w:t xml:space="preserve"> </w:t>
      </w:r>
      <w:r w:rsidRPr="00D33F38">
        <w:rPr>
          <w:rFonts w:ascii="Times New Roman" w:hAnsi="Times New Roman" w:cs="Times New Roman"/>
          <w:b/>
          <w:bCs/>
          <w:sz w:val="28"/>
          <w:szCs w:val="28"/>
        </w:rPr>
        <w:t>мониторинг предоставления</w:t>
      </w:r>
      <w:r w:rsidR="005674AD" w:rsidRPr="00D33F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3F38">
        <w:rPr>
          <w:rFonts w:ascii="Times New Roman" w:hAnsi="Times New Roman" w:cs="Times New Roman"/>
          <w:b/>
          <w:bCs/>
          <w:sz w:val="28"/>
          <w:szCs w:val="28"/>
        </w:rPr>
        <w:t>мер социальной поддержки педагогически</w:t>
      </w:r>
      <w:r w:rsidR="00AA781A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D33F38">
        <w:rPr>
          <w:rFonts w:ascii="Times New Roman" w:hAnsi="Times New Roman" w:cs="Times New Roman"/>
          <w:b/>
          <w:bCs/>
          <w:sz w:val="28"/>
          <w:szCs w:val="28"/>
        </w:rPr>
        <w:t xml:space="preserve"> работник</w:t>
      </w:r>
      <w:r w:rsidR="00AA781A">
        <w:rPr>
          <w:rFonts w:ascii="Times New Roman" w:hAnsi="Times New Roman" w:cs="Times New Roman"/>
          <w:b/>
          <w:bCs/>
          <w:sz w:val="28"/>
          <w:szCs w:val="28"/>
        </w:rPr>
        <w:t xml:space="preserve">ам </w:t>
      </w:r>
      <w:r w:rsidRPr="00D33F38">
        <w:rPr>
          <w:rFonts w:ascii="Times New Roman" w:hAnsi="Times New Roman" w:cs="Times New Roman"/>
          <w:b/>
          <w:bCs/>
          <w:sz w:val="28"/>
          <w:szCs w:val="28"/>
        </w:rPr>
        <w:t>образовательных организаций</w:t>
      </w:r>
      <w:r w:rsidRPr="00954370">
        <w:rPr>
          <w:rFonts w:ascii="Times New Roman" w:hAnsi="Times New Roman" w:cs="Times New Roman"/>
          <w:sz w:val="28"/>
          <w:szCs w:val="28"/>
        </w:rPr>
        <w:t>, уст</w:t>
      </w:r>
      <w:r w:rsidR="006B5ADE" w:rsidRPr="00954370">
        <w:rPr>
          <w:rFonts w:ascii="Times New Roman" w:hAnsi="Times New Roman" w:cs="Times New Roman"/>
          <w:sz w:val="28"/>
          <w:szCs w:val="28"/>
        </w:rPr>
        <w:t>ановленных в субъектах Р</w:t>
      </w:r>
      <w:r w:rsidR="00DA7EFC" w:rsidRPr="0095437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6B5ADE" w:rsidRPr="00954370">
        <w:rPr>
          <w:rFonts w:ascii="Times New Roman" w:hAnsi="Times New Roman" w:cs="Times New Roman"/>
          <w:sz w:val="28"/>
          <w:szCs w:val="28"/>
        </w:rPr>
        <w:t>Ф</w:t>
      </w:r>
      <w:r w:rsidR="00DA7EFC" w:rsidRPr="00954370">
        <w:rPr>
          <w:rFonts w:ascii="Times New Roman" w:hAnsi="Times New Roman" w:cs="Times New Roman"/>
          <w:sz w:val="28"/>
          <w:szCs w:val="28"/>
        </w:rPr>
        <w:t>едерации</w:t>
      </w:r>
      <w:r w:rsidR="005674AD" w:rsidRPr="00954370">
        <w:rPr>
          <w:rFonts w:ascii="Times New Roman" w:hAnsi="Times New Roman" w:cs="Times New Roman"/>
          <w:sz w:val="28"/>
          <w:szCs w:val="28"/>
        </w:rPr>
        <w:t xml:space="preserve"> </w:t>
      </w:r>
      <w:r w:rsidR="00E069FE" w:rsidRPr="00954370">
        <w:rPr>
          <w:rFonts w:ascii="Times New Roman" w:hAnsi="Times New Roman" w:cs="Times New Roman"/>
          <w:sz w:val="28"/>
          <w:szCs w:val="28"/>
        </w:rPr>
        <w:t>в 202</w:t>
      </w:r>
      <w:r w:rsidR="00954370" w:rsidRPr="00954370">
        <w:rPr>
          <w:rFonts w:ascii="Times New Roman" w:hAnsi="Times New Roman" w:cs="Times New Roman"/>
          <w:sz w:val="28"/>
          <w:szCs w:val="28"/>
        </w:rPr>
        <w:t>5</w:t>
      </w:r>
      <w:r w:rsidR="005674AD" w:rsidRPr="00954370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954370">
        <w:rPr>
          <w:rFonts w:ascii="Times New Roman" w:hAnsi="Times New Roman" w:cs="Times New Roman"/>
          <w:sz w:val="28"/>
          <w:szCs w:val="28"/>
        </w:rPr>
        <w:t xml:space="preserve">. </w:t>
      </w:r>
      <w:r w:rsidR="0028440C" w:rsidRPr="00954370">
        <w:rPr>
          <w:rFonts w:ascii="Times New Roman" w:hAnsi="Times New Roman" w:cs="Times New Roman"/>
          <w:sz w:val="28"/>
          <w:szCs w:val="28"/>
        </w:rPr>
        <w:t>Анализ итогов мониторинга осуществлен на основе информации</w:t>
      </w:r>
      <w:r w:rsidR="00BF5A36" w:rsidRPr="00954370">
        <w:rPr>
          <w:rFonts w:ascii="Times New Roman" w:hAnsi="Times New Roman" w:cs="Times New Roman"/>
          <w:sz w:val="28"/>
          <w:szCs w:val="28"/>
        </w:rPr>
        <w:t>,</w:t>
      </w:r>
      <w:r w:rsidR="0028440C" w:rsidRPr="00954370">
        <w:rPr>
          <w:rFonts w:ascii="Times New Roman" w:hAnsi="Times New Roman" w:cs="Times New Roman"/>
          <w:sz w:val="28"/>
          <w:szCs w:val="28"/>
        </w:rPr>
        <w:t xml:space="preserve"> представленной </w:t>
      </w:r>
      <w:r w:rsidR="00DC07B4" w:rsidRPr="00CE6FDC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D7283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28440C" w:rsidRPr="00954370">
        <w:rPr>
          <w:rFonts w:ascii="Times New Roman" w:hAnsi="Times New Roman" w:cs="Times New Roman"/>
          <w:sz w:val="28"/>
          <w:szCs w:val="28"/>
        </w:rPr>
        <w:t xml:space="preserve"> региональными (межрегиональным</w:t>
      </w:r>
      <w:r w:rsidR="00DC07B4" w:rsidRPr="00954370">
        <w:rPr>
          <w:rFonts w:ascii="Times New Roman" w:hAnsi="Times New Roman" w:cs="Times New Roman"/>
          <w:sz w:val="28"/>
          <w:szCs w:val="28"/>
        </w:rPr>
        <w:t xml:space="preserve">и) организациями Профсоюза по </w:t>
      </w:r>
      <w:r w:rsidR="00DC07B4" w:rsidRPr="00CE6FD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9D728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C07B4" w:rsidRPr="00954370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9D7283">
        <w:rPr>
          <w:rFonts w:ascii="Times New Roman" w:hAnsi="Times New Roman" w:cs="Times New Roman"/>
          <w:sz w:val="28"/>
          <w:szCs w:val="28"/>
        </w:rPr>
        <w:t>ам</w:t>
      </w:r>
      <w:r w:rsidR="0028440C" w:rsidRPr="00954370">
        <w:rPr>
          <w:rFonts w:ascii="Times New Roman" w:hAnsi="Times New Roman" w:cs="Times New Roman"/>
          <w:sz w:val="28"/>
          <w:szCs w:val="28"/>
        </w:rPr>
        <w:t xml:space="preserve"> Р</w:t>
      </w:r>
      <w:r w:rsidR="00DA7EFC" w:rsidRPr="0095437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8440C" w:rsidRPr="00954370">
        <w:rPr>
          <w:rFonts w:ascii="Times New Roman" w:hAnsi="Times New Roman" w:cs="Times New Roman"/>
          <w:sz w:val="28"/>
          <w:szCs w:val="28"/>
        </w:rPr>
        <w:t>Ф</w:t>
      </w:r>
      <w:r w:rsidR="00DA7EFC" w:rsidRPr="00954370">
        <w:rPr>
          <w:rFonts w:ascii="Times New Roman" w:hAnsi="Times New Roman" w:cs="Times New Roman"/>
          <w:sz w:val="28"/>
          <w:szCs w:val="28"/>
        </w:rPr>
        <w:t>едерации</w:t>
      </w:r>
      <w:r w:rsidR="0028440C" w:rsidRPr="00954370">
        <w:rPr>
          <w:rFonts w:ascii="Times New Roman" w:hAnsi="Times New Roman" w:cs="Times New Roman"/>
          <w:sz w:val="28"/>
          <w:szCs w:val="28"/>
        </w:rPr>
        <w:t>.</w:t>
      </w:r>
    </w:p>
    <w:p w14:paraId="3883C415" w14:textId="24FCB530" w:rsidR="001350A8" w:rsidRPr="00954370" w:rsidRDefault="006B5ADE" w:rsidP="00C045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370">
        <w:rPr>
          <w:rFonts w:ascii="Times New Roman" w:hAnsi="Times New Roman" w:cs="Times New Roman"/>
          <w:sz w:val="28"/>
          <w:szCs w:val="28"/>
        </w:rPr>
        <w:t xml:space="preserve">В мониторинге не представлена информация по мерам социальной поддержки работников образования </w:t>
      </w:r>
      <w:r w:rsidR="005E6918" w:rsidRPr="00954370">
        <w:rPr>
          <w:rFonts w:ascii="Times New Roman" w:hAnsi="Times New Roman" w:cs="Times New Roman"/>
          <w:sz w:val="28"/>
          <w:szCs w:val="28"/>
        </w:rPr>
        <w:t>Запо</w:t>
      </w:r>
      <w:r w:rsidR="00DC07B4" w:rsidRPr="00954370">
        <w:rPr>
          <w:rFonts w:ascii="Times New Roman" w:hAnsi="Times New Roman" w:cs="Times New Roman"/>
          <w:sz w:val="28"/>
          <w:szCs w:val="28"/>
        </w:rPr>
        <w:t>рожской, Сахалинской</w:t>
      </w:r>
      <w:r w:rsidR="00143AEA">
        <w:rPr>
          <w:rFonts w:ascii="Times New Roman" w:hAnsi="Times New Roman" w:cs="Times New Roman"/>
          <w:sz w:val="28"/>
          <w:szCs w:val="28"/>
        </w:rPr>
        <w:t xml:space="preserve">, </w:t>
      </w:r>
      <w:r w:rsidR="00143AEA" w:rsidRPr="00954370">
        <w:rPr>
          <w:rFonts w:ascii="Times New Roman" w:hAnsi="Times New Roman" w:cs="Times New Roman"/>
          <w:sz w:val="28"/>
          <w:szCs w:val="28"/>
        </w:rPr>
        <w:t>Херсонской</w:t>
      </w:r>
      <w:r w:rsidR="00143AEA">
        <w:rPr>
          <w:rFonts w:ascii="Times New Roman" w:hAnsi="Times New Roman" w:cs="Times New Roman"/>
          <w:sz w:val="28"/>
          <w:szCs w:val="28"/>
        </w:rPr>
        <w:t xml:space="preserve"> </w:t>
      </w:r>
      <w:r w:rsidR="005E6918" w:rsidRPr="00954370">
        <w:rPr>
          <w:rFonts w:ascii="Times New Roman" w:hAnsi="Times New Roman" w:cs="Times New Roman"/>
          <w:sz w:val="28"/>
          <w:szCs w:val="28"/>
        </w:rPr>
        <w:t xml:space="preserve">областей, </w:t>
      </w:r>
      <w:r w:rsidR="00DC07B4" w:rsidRPr="00954370">
        <w:rPr>
          <w:rFonts w:ascii="Times New Roman" w:hAnsi="Times New Roman" w:cs="Times New Roman"/>
          <w:sz w:val="28"/>
          <w:szCs w:val="28"/>
        </w:rPr>
        <w:t>Камчатского края, Еврейской автономной области</w:t>
      </w:r>
      <w:r w:rsidR="00630328" w:rsidRPr="00954370">
        <w:rPr>
          <w:rFonts w:ascii="Times New Roman" w:hAnsi="Times New Roman" w:cs="Times New Roman"/>
          <w:sz w:val="28"/>
          <w:szCs w:val="28"/>
        </w:rPr>
        <w:t>,</w:t>
      </w:r>
      <w:r w:rsidR="00DC07B4" w:rsidRPr="00954370">
        <w:rPr>
          <w:rFonts w:ascii="Times New Roman" w:hAnsi="Times New Roman" w:cs="Times New Roman"/>
          <w:sz w:val="28"/>
          <w:szCs w:val="28"/>
        </w:rPr>
        <w:t xml:space="preserve"> </w:t>
      </w:r>
      <w:r w:rsidR="001350A8" w:rsidRPr="00954370">
        <w:rPr>
          <w:rFonts w:ascii="Times New Roman" w:hAnsi="Times New Roman" w:cs="Times New Roman"/>
          <w:sz w:val="28"/>
          <w:szCs w:val="28"/>
        </w:rPr>
        <w:t xml:space="preserve">Ненецкого </w:t>
      </w:r>
      <w:r w:rsidR="005E6918" w:rsidRPr="00954370">
        <w:rPr>
          <w:rFonts w:ascii="Times New Roman" w:hAnsi="Times New Roman" w:cs="Times New Roman"/>
          <w:sz w:val="28"/>
          <w:szCs w:val="28"/>
        </w:rPr>
        <w:t>и Чукотского автономных округов</w:t>
      </w:r>
      <w:r w:rsidR="001350A8" w:rsidRPr="00954370">
        <w:rPr>
          <w:rFonts w:ascii="Times New Roman" w:hAnsi="Times New Roman" w:cs="Times New Roman"/>
          <w:sz w:val="28"/>
          <w:szCs w:val="28"/>
        </w:rPr>
        <w:t>.</w:t>
      </w:r>
    </w:p>
    <w:p w14:paraId="32063617" w14:textId="77777777" w:rsidR="00B01DBC" w:rsidRPr="00954370" w:rsidRDefault="00B01DBC" w:rsidP="00C0456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21273337" w14:textId="77777777" w:rsidR="005B38D7" w:rsidRPr="001B6FC8" w:rsidRDefault="002156F5" w:rsidP="001B6FC8">
      <w:pPr>
        <w:pStyle w:val="a3"/>
        <w:suppressAutoHyphens w:val="0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FC8">
        <w:rPr>
          <w:rFonts w:ascii="Times New Roman" w:hAnsi="Times New Roman" w:cs="Times New Roman"/>
          <w:b/>
          <w:sz w:val="28"/>
          <w:szCs w:val="28"/>
        </w:rPr>
        <w:t>Меры социальной поддержки</w:t>
      </w:r>
    </w:p>
    <w:p w14:paraId="27D8F40B" w14:textId="6576FF26" w:rsidR="002156F5" w:rsidRPr="001B6FC8" w:rsidRDefault="002156F5" w:rsidP="001B6FC8">
      <w:pPr>
        <w:pStyle w:val="a3"/>
        <w:suppressAutoHyphens w:val="0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FC8">
        <w:rPr>
          <w:rFonts w:ascii="Times New Roman" w:hAnsi="Times New Roman" w:cs="Times New Roman"/>
          <w:b/>
          <w:sz w:val="28"/>
          <w:szCs w:val="28"/>
        </w:rPr>
        <w:t>молодых специалистов образовательных организаций</w:t>
      </w:r>
    </w:p>
    <w:p w14:paraId="17EA38C2" w14:textId="77777777" w:rsidR="005B38D7" w:rsidRPr="001B6FC8" w:rsidRDefault="005B38D7" w:rsidP="001B6FC8">
      <w:pPr>
        <w:pStyle w:val="a3"/>
        <w:suppressAutoHyphens w:val="0"/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9170D95" w14:textId="7914DDA6" w:rsidR="002156F5" w:rsidRPr="001B6FC8" w:rsidRDefault="002156F5" w:rsidP="001B6FC8">
      <w:pPr>
        <w:pStyle w:val="a3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6FC8">
        <w:rPr>
          <w:rFonts w:ascii="Times New Roman" w:hAnsi="Times New Roman" w:cs="Times New Roman"/>
          <w:sz w:val="28"/>
          <w:szCs w:val="28"/>
        </w:rPr>
        <w:t>Предоставление мер социальной поддержки молоды</w:t>
      </w:r>
      <w:r w:rsidR="00AA781A">
        <w:rPr>
          <w:rFonts w:ascii="Times New Roman" w:hAnsi="Times New Roman" w:cs="Times New Roman"/>
          <w:sz w:val="28"/>
          <w:szCs w:val="28"/>
        </w:rPr>
        <w:t>м</w:t>
      </w:r>
      <w:r w:rsidRPr="001B6FC8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AA781A">
        <w:rPr>
          <w:rFonts w:ascii="Times New Roman" w:hAnsi="Times New Roman" w:cs="Times New Roman"/>
          <w:sz w:val="28"/>
          <w:szCs w:val="28"/>
        </w:rPr>
        <w:t>ам</w:t>
      </w:r>
      <w:r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CE6FDC" w:rsidRPr="001B6FC8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955299" w:rsidRPr="001B6FC8">
        <w:rPr>
          <w:rFonts w:ascii="Times New Roman" w:hAnsi="Times New Roman" w:cs="Times New Roman"/>
          <w:sz w:val="28"/>
          <w:szCs w:val="28"/>
        </w:rPr>
        <w:t>в 202</w:t>
      </w:r>
      <w:r w:rsidR="00CE6FDC" w:rsidRPr="001B6FC8">
        <w:rPr>
          <w:rFonts w:ascii="Times New Roman" w:hAnsi="Times New Roman" w:cs="Times New Roman"/>
          <w:sz w:val="28"/>
          <w:szCs w:val="28"/>
        </w:rPr>
        <w:t>5</w:t>
      </w:r>
      <w:r w:rsidR="00D91DBA" w:rsidRPr="001B6FC8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1B6FC8">
        <w:rPr>
          <w:rFonts w:ascii="Times New Roman" w:hAnsi="Times New Roman" w:cs="Times New Roman"/>
          <w:sz w:val="28"/>
          <w:szCs w:val="28"/>
        </w:rPr>
        <w:t>ос</w:t>
      </w:r>
      <w:r w:rsidR="00D91DBA" w:rsidRPr="001B6FC8">
        <w:rPr>
          <w:rFonts w:ascii="Times New Roman" w:hAnsi="Times New Roman" w:cs="Times New Roman"/>
          <w:sz w:val="28"/>
          <w:szCs w:val="28"/>
        </w:rPr>
        <w:t>уществлялось в различных формах</w:t>
      </w:r>
      <w:r w:rsidR="00CE6FDC" w:rsidRPr="001B6FC8">
        <w:rPr>
          <w:rFonts w:ascii="Times New Roman" w:hAnsi="Times New Roman" w:cs="Times New Roman"/>
          <w:sz w:val="28"/>
          <w:szCs w:val="28"/>
        </w:rPr>
        <w:br/>
      </w:r>
      <w:r w:rsidR="00D91DBA" w:rsidRPr="001B6FC8">
        <w:rPr>
          <w:rFonts w:ascii="Times New Roman" w:hAnsi="Times New Roman" w:cs="Times New Roman"/>
          <w:b/>
          <w:sz w:val="28"/>
          <w:szCs w:val="28"/>
        </w:rPr>
        <w:t>во вс</w:t>
      </w:r>
      <w:r w:rsidR="009953B1" w:rsidRPr="001B6FC8">
        <w:rPr>
          <w:rFonts w:ascii="Times New Roman" w:hAnsi="Times New Roman" w:cs="Times New Roman"/>
          <w:b/>
          <w:sz w:val="28"/>
          <w:szCs w:val="28"/>
        </w:rPr>
        <w:t>ех субъектах</w:t>
      </w:r>
      <w:r w:rsidR="009953B1" w:rsidRPr="001B6FC8">
        <w:rPr>
          <w:rFonts w:ascii="Times New Roman" w:hAnsi="Times New Roman" w:cs="Times New Roman"/>
          <w:sz w:val="28"/>
          <w:szCs w:val="28"/>
        </w:rPr>
        <w:t xml:space="preserve"> Р</w:t>
      </w:r>
      <w:r w:rsidR="00DA7EFC" w:rsidRPr="001B6FC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9953B1" w:rsidRPr="001B6FC8">
        <w:rPr>
          <w:rFonts w:ascii="Times New Roman" w:hAnsi="Times New Roman" w:cs="Times New Roman"/>
          <w:sz w:val="28"/>
          <w:szCs w:val="28"/>
        </w:rPr>
        <w:t>Ф</w:t>
      </w:r>
      <w:r w:rsidR="00DA7EFC" w:rsidRPr="001B6FC8">
        <w:rPr>
          <w:rFonts w:ascii="Times New Roman" w:hAnsi="Times New Roman" w:cs="Times New Roman"/>
          <w:sz w:val="28"/>
          <w:szCs w:val="28"/>
        </w:rPr>
        <w:t>едерации</w:t>
      </w:r>
      <w:r w:rsidR="000D501D" w:rsidRPr="001B6FC8">
        <w:rPr>
          <w:rFonts w:ascii="Times New Roman" w:hAnsi="Times New Roman" w:cs="Times New Roman"/>
          <w:sz w:val="28"/>
          <w:szCs w:val="28"/>
        </w:rPr>
        <w:t>,</w:t>
      </w:r>
      <w:r w:rsidR="00630328" w:rsidRPr="001B6FC8">
        <w:rPr>
          <w:rFonts w:ascii="Times New Roman" w:hAnsi="Times New Roman" w:cs="Times New Roman"/>
          <w:sz w:val="28"/>
          <w:szCs w:val="28"/>
        </w:rPr>
        <w:t xml:space="preserve"> представивших информацию</w:t>
      </w:r>
      <w:r w:rsidR="00D33F38">
        <w:rPr>
          <w:rFonts w:ascii="Times New Roman" w:hAnsi="Times New Roman" w:cs="Times New Roman"/>
          <w:sz w:val="28"/>
          <w:szCs w:val="28"/>
        </w:rPr>
        <w:t>. В</w:t>
      </w:r>
      <w:r w:rsidR="00E41494" w:rsidRPr="001B6F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6FDC" w:rsidRPr="001B6FC8">
        <w:rPr>
          <w:rFonts w:ascii="Times New Roman" w:hAnsi="Times New Roman" w:cs="Times New Roman"/>
          <w:b/>
          <w:sz w:val="28"/>
          <w:szCs w:val="28"/>
        </w:rPr>
        <w:t>31</w:t>
      </w:r>
      <w:r w:rsidR="000D501D"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EFC" w:rsidRPr="001B6FC8">
        <w:rPr>
          <w:rFonts w:ascii="Times New Roman" w:hAnsi="Times New Roman" w:cs="Times New Roman"/>
          <w:sz w:val="28"/>
          <w:szCs w:val="28"/>
        </w:rPr>
        <w:t>из них</w:t>
      </w:r>
      <w:r w:rsidR="000D501D" w:rsidRPr="001B6FC8">
        <w:rPr>
          <w:rFonts w:ascii="Times New Roman" w:hAnsi="Times New Roman" w:cs="Times New Roman"/>
          <w:sz w:val="28"/>
          <w:szCs w:val="28"/>
        </w:rPr>
        <w:t xml:space="preserve"> меры социальной п</w:t>
      </w:r>
      <w:r w:rsidR="00DA7EFC" w:rsidRPr="001B6FC8">
        <w:rPr>
          <w:rFonts w:ascii="Times New Roman" w:hAnsi="Times New Roman" w:cs="Times New Roman"/>
          <w:sz w:val="28"/>
          <w:szCs w:val="28"/>
        </w:rPr>
        <w:t>оддержки молоды</w:t>
      </w:r>
      <w:r w:rsidR="00AA781A">
        <w:rPr>
          <w:rFonts w:ascii="Times New Roman" w:hAnsi="Times New Roman" w:cs="Times New Roman"/>
          <w:sz w:val="28"/>
          <w:szCs w:val="28"/>
        </w:rPr>
        <w:t>м</w:t>
      </w:r>
      <w:r w:rsidR="00DA7EFC" w:rsidRPr="001B6FC8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AA781A">
        <w:rPr>
          <w:rFonts w:ascii="Times New Roman" w:hAnsi="Times New Roman" w:cs="Times New Roman"/>
          <w:sz w:val="28"/>
          <w:szCs w:val="28"/>
        </w:rPr>
        <w:t>ам</w:t>
      </w:r>
      <w:r w:rsidR="00DA7EFC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0D501D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рекомендованы региональными, территориал</w:t>
      </w:r>
      <w:r w:rsidR="006073E6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ьными отраслевыми соглашениями и </w:t>
      </w:r>
      <w:r w:rsidR="000D501D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коллективными договорами</w:t>
      </w:r>
      <w:r w:rsidR="00202E0B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образовательных организаций</w:t>
      </w:r>
      <w:r w:rsidR="000D501D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470F7D4" w14:textId="16738909" w:rsidR="00691150" w:rsidRPr="001B6FC8" w:rsidRDefault="00691150" w:rsidP="001B6F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b/>
          <w:sz w:val="28"/>
          <w:szCs w:val="28"/>
        </w:rPr>
        <w:t xml:space="preserve">Единовременная денежная выплата молодым специалистам, </w:t>
      </w:r>
      <w:r w:rsidR="00CE6FDC" w:rsidRPr="001B6FC8">
        <w:rPr>
          <w:rFonts w:ascii="Times New Roman" w:hAnsi="Times New Roman" w:cs="Times New Roman"/>
          <w:b/>
          <w:sz w:val="28"/>
          <w:szCs w:val="28"/>
        </w:rPr>
        <w:t>выплачиваемая</w:t>
      </w:r>
      <w:r w:rsidR="00805854"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b/>
          <w:sz w:val="28"/>
          <w:szCs w:val="28"/>
        </w:rPr>
        <w:t>однократно при трудоустройстве</w:t>
      </w:r>
      <w:r w:rsidR="00014534"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b/>
          <w:sz w:val="28"/>
          <w:szCs w:val="28"/>
        </w:rPr>
        <w:t>на работу</w:t>
      </w:r>
      <w:r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b/>
          <w:bCs/>
          <w:sz w:val="28"/>
          <w:szCs w:val="28"/>
        </w:rPr>
        <w:t>в образовательную организацию</w:t>
      </w:r>
      <w:r w:rsidR="00C33E2B" w:rsidRPr="001B6FC8">
        <w:rPr>
          <w:rFonts w:ascii="Times New Roman" w:hAnsi="Times New Roman" w:cs="Times New Roman"/>
          <w:sz w:val="28"/>
          <w:szCs w:val="28"/>
        </w:rPr>
        <w:t>,</w:t>
      </w:r>
      <w:r w:rsidRPr="001B6FC8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CE6FDC" w:rsidRPr="001B6FC8">
        <w:rPr>
          <w:rFonts w:ascii="Times New Roman" w:hAnsi="Times New Roman" w:cs="Times New Roman"/>
          <w:sz w:val="28"/>
          <w:szCs w:val="28"/>
        </w:rPr>
        <w:t>яется</w:t>
      </w:r>
      <w:r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731B16" w:rsidRPr="001B6FC8">
        <w:rPr>
          <w:rFonts w:ascii="Times New Roman" w:hAnsi="Times New Roman" w:cs="Times New Roman"/>
          <w:bCs/>
          <w:sz w:val="28"/>
          <w:szCs w:val="28"/>
        </w:rPr>
        <w:t>в</w:t>
      </w:r>
      <w:r w:rsidR="00731B16"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785D" w:rsidRPr="001B6FC8">
        <w:rPr>
          <w:rFonts w:ascii="Times New Roman" w:hAnsi="Times New Roman" w:cs="Times New Roman"/>
          <w:b/>
          <w:sz w:val="28"/>
          <w:szCs w:val="28"/>
        </w:rPr>
        <w:t>5</w:t>
      </w:r>
      <w:r w:rsidR="00975300" w:rsidRPr="001B6FC8">
        <w:rPr>
          <w:rFonts w:ascii="Times New Roman" w:hAnsi="Times New Roman" w:cs="Times New Roman"/>
          <w:b/>
          <w:sz w:val="28"/>
          <w:szCs w:val="28"/>
        </w:rPr>
        <w:t>7</w:t>
      </w:r>
      <w:r w:rsidR="00A7553E"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553E" w:rsidRPr="001B6FC8">
        <w:rPr>
          <w:rFonts w:ascii="Times New Roman" w:hAnsi="Times New Roman" w:cs="Times New Roman"/>
          <w:bCs/>
          <w:sz w:val="28"/>
          <w:szCs w:val="28"/>
        </w:rPr>
        <w:t>субъектах</w:t>
      </w:r>
      <w:r w:rsidRPr="001B6FC8">
        <w:rPr>
          <w:rFonts w:ascii="Times New Roman" w:hAnsi="Times New Roman" w:cs="Times New Roman"/>
          <w:bCs/>
          <w:sz w:val="28"/>
          <w:szCs w:val="28"/>
        </w:rPr>
        <w:t xml:space="preserve"> РФ</w:t>
      </w:r>
      <w:r w:rsidR="00CE6FDC" w:rsidRPr="001B6FC8">
        <w:rPr>
          <w:rFonts w:ascii="Times New Roman" w:hAnsi="Times New Roman" w:cs="Times New Roman"/>
          <w:bCs/>
          <w:sz w:val="28"/>
          <w:szCs w:val="28"/>
        </w:rPr>
        <w:t>, из них</w:t>
      </w:r>
      <w:r w:rsidRPr="001B6FC8">
        <w:rPr>
          <w:rFonts w:ascii="Times New Roman" w:hAnsi="Times New Roman" w:cs="Times New Roman"/>
          <w:sz w:val="28"/>
          <w:szCs w:val="28"/>
        </w:rPr>
        <w:t>:</w:t>
      </w:r>
    </w:p>
    <w:p w14:paraId="4CE04CAB" w14:textId="781F9AD5" w:rsidR="002156F5" w:rsidRPr="001B6FC8" w:rsidRDefault="004236BB" w:rsidP="001B6FC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="00CE6FDC" w:rsidRPr="001B6FC8"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="00782267" w:rsidRPr="001B6FC8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CE6FDC" w:rsidRPr="001B6FC8">
        <w:rPr>
          <w:rFonts w:ascii="Times New Roman" w:hAnsi="Times New Roman" w:cs="Times New Roman"/>
          <w:sz w:val="28"/>
          <w:szCs w:val="28"/>
        </w:rPr>
        <w:t>е</w:t>
      </w:r>
      <w:r w:rsidR="00782267" w:rsidRPr="001B6FC8">
        <w:rPr>
          <w:rFonts w:ascii="Times New Roman" w:hAnsi="Times New Roman" w:cs="Times New Roman"/>
          <w:sz w:val="28"/>
          <w:szCs w:val="28"/>
        </w:rPr>
        <w:t xml:space="preserve"> РФ</w:t>
      </w:r>
      <w:r w:rsidR="005F0A08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CE6FDC" w:rsidRPr="001B6FC8">
        <w:rPr>
          <w:rFonts w:ascii="Times New Roman" w:hAnsi="Times New Roman" w:cs="Times New Roman"/>
          <w:sz w:val="28"/>
          <w:szCs w:val="28"/>
        </w:rPr>
        <w:t>–</w:t>
      </w:r>
      <w:r w:rsidR="002156F5" w:rsidRPr="001B6FC8">
        <w:rPr>
          <w:rFonts w:ascii="Times New Roman" w:hAnsi="Times New Roman" w:cs="Times New Roman"/>
          <w:sz w:val="28"/>
          <w:szCs w:val="28"/>
        </w:rPr>
        <w:t>в рамках единой региональной политики;</w:t>
      </w:r>
    </w:p>
    <w:p w14:paraId="53EA0EFE" w14:textId="6F83C899" w:rsidR="002156F5" w:rsidRPr="001B6FC8" w:rsidRDefault="00A3785D" w:rsidP="001B6FC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="00CE6FDC" w:rsidRPr="001B6FC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75300" w:rsidRPr="001B6FC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C81001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2156F5" w:rsidRPr="001B6FC8">
        <w:rPr>
          <w:rFonts w:ascii="Times New Roman" w:hAnsi="Times New Roman" w:cs="Times New Roman"/>
          <w:sz w:val="28"/>
          <w:szCs w:val="28"/>
        </w:rPr>
        <w:t>субъектах РФ –</w:t>
      </w:r>
      <w:r w:rsidR="0036002C" w:rsidRPr="0036002C">
        <w:rPr>
          <w:rFonts w:ascii="Times New Roman" w:hAnsi="Times New Roman" w:cs="Times New Roman"/>
          <w:sz w:val="28"/>
          <w:szCs w:val="28"/>
        </w:rPr>
        <w:t xml:space="preserve"> </w:t>
      </w:r>
      <w:r w:rsidR="002156F5" w:rsidRPr="001B6FC8">
        <w:rPr>
          <w:rFonts w:ascii="Times New Roman" w:hAnsi="Times New Roman" w:cs="Times New Roman"/>
          <w:sz w:val="28"/>
          <w:szCs w:val="28"/>
        </w:rPr>
        <w:t>в отдельных муниципальных образованиях</w:t>
      </w:r>
      <w:r w:rsidR="00FE56E7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C949C5">
        <w:rPr>
          <w:rFonts w:ascii="Times New Roman" w:hAnsi="Times New Roman" w:cs="Times New Roman"/>
          <w:sz w:val="28"/>
          <w:szCs w:val="28"/>
        </w:rPr>
        <w:t>(</w:t>
      </w:r>
      <w:r w:rsidR="00FE56E7" w:rsidRPr="001B6FC8">
        <w:rPr>
          <w:rFonts w:ascii="Times New Roman" w:hAnsi="Times New Roman" w:cs="Times New Roman"/>
          <w:sz w:val="28"/>
          <w:szCs w:val="28"/>
        </w:rPr>
        <w:t>по решению органов местного самоуправления</w:t>
      </w:r>
      <w:r w:rsidR="00CE6FDC" w:rsidRPr="001B6FC8">
        <w:rPr>
          <w:rFonts w:ascii="Times New Roman" w:hAnsi="Times New Roman" w:cs="Times New Roman"/>
          <w:sz w:val="28"/>
          <w:szCs w:val="28"/>
        </w:rPr>
        <w:t>)</w:t>
      </w:r>
      <w:r w:rsidR="006C405B" w:rsidRPr="001B6FC8">
        <w:rPr>
          <w:rFonts w:ascii="Times New Roman" w:hAnsi="Times New Roman" w:cs="Times New Roman"/>
          <w:sz w:val="28"/>
          <w:szCs w:val="28"/>
        </w:rPr>
        <w:t>.</w:t>
      </w:r>
    </w:p>
    <w:p w14:paraId="554DFC11" w14:textId="50806CA3" w:rsidR="002156F5" w:rsidRPr="00E93560" w:rsidRDefault="00CE6FDC" w:rsidP="001B6FC8">
      <w:pPr>
        <w:pStyle w:val="a3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6FC8">
        <w:rPr>
          <w:rFonts w:ascii="Times New Roman" w:hAnsi="Times New Roman" w:cs="Times New Roman"/>
          <w:sz w:val="28"/>
          <w:szCs w:val="28"/>
        </w:rPr>
        <w:t>В</w:t>
      </w:r>
      <w:r w:rsidR="00A3785D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b/>
          <w:bCs/>
          <w:sz w:val="28"/>
          <w:szCs w:val="28"/>
        </w:rPr>
        <w:t>48</w:t>
      </w:r>
      <w:r w:rsidR="002156F5" w:rsidRPr="001B6FC8">
        <w:rPr>
          <w:rFonts w:ascii="Times New Roman" w:hAnsi="Times New Roman" w:cs="Times New Roman"/>
          <w:sz w:val="28"/>
          <w:szCs w:val="28"/>
        </w:rPr>
        <w:t xml:space="preserve"> субъектах РФ единовременная денежная выплата производилась молодым специалистам,</w:t>
      </w:r>
      <w:r w:rsidR="002156F5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прибывшим на раб</w:t>
      </w:r>
      <w:r w:rsidR="00DA7EFC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оту в образовательные организации</w:t>
      </w:r>
      <w:r w:rsidR="002156F5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расположенные </w:t>
      </w:r>
      <w:r w:rsidR="002156F5" w:rsidRPr="00E93560">
        <w:rPr>
          <w:rFonts w:ascii="Times New Roman" w:eastAsia="Calibri" w:hAnsi="Times New Roman" w:cs="Times New Roman"/>
          <w:sz w:val="28"/>
          <w:szCs w:val="28"/>
          <w:lang w:eastAsia="en-US"/>
        </w:rPr>
        <w:t>в сельской ме</w:t>
      </w:r>
      <w:r w:rsidR="00EF44D5" w:rsidRPr="00E93560">
        <w:rPr>
          <w:rFonts w:ascii="Times New Roman" w:eastAsia="Calibri" w:hAnsi="Times New Roman" w:cs="Times New Roman"/>
          <w:sz w:val="28"/>
          <w:szCs w:val="28"/>
          <w:lang w:eastAsia="en-US"/>
        </w:rPr>
        <w:t>стности</w:t>
      </w:r>
      <w:r w:rsidR="00C243B5" w:rsidRPr="00E9356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BCBF131" w14:textId="123DA187" w:rsidR="00281AB5" w:rsidRPr="001B6FC8" w:rsidRDefault="00041AC9" w:rsidP="001B6FC8">
      <w:pPr>
        <w:pStyle w:val="a3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C370C2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сведениям </w:t>
      </w:r>
      <w:r w:rsidRPr="001B6FC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</w:t>
      </w:r>
      <w:r w:rsidR="00EF44D5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региональных организаций Профсоюза (</w:t>
      </w:r>
      <w:r w:rsidR="005E6918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Забайкальской</w:t>
      </w:r>
      <w:r w:rsidR="006F0300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370C2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кра</w:t>
      </w:r>
      <w:r w:rsidR="006F0300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ев</w:t>
      </w:r>
      <w:r w:rsidR="00A3785D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441E2F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A3785D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3785D" w:rsidRPr="001B6FC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Владимирской,</w:t>
      </w:r>
      <w:r w:rsidR="00997C4A" w:rsidRPr="001B6FC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281AB5" w:rsidRPr="001B6FC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Курской</w:t>
      </w:r>
      <w:r w:rsidR="00281AB5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5E6918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Орловской областных организаций Профсоюза</w:t>
      </w:r>
      <w:r w:rsidR="00281AB5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C370C2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молодым специалистам, впервые поступившим на работу в образовательные организации</w:t>
      </w:r>
      <w:r w:rsidR="00B93CEE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C370C2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3DA9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производил</w:t>
      </w:r>
      <w:r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163DA9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сь </w:t>
      </w:r>
      <w:r w:rsidR="007F4D4D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выплат</w:t>
      </w:r>
      <w:r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E95C46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7F4D4D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44EC6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том числе </w:t>
      </w:r>
      <w:r w:rsidR="00163DA9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из средств</w:t>
      </w:r>
      <w:r w:rsidR="00014534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3DA9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Профсоюза</w:t>
      </w:r>
      <w:r w:rsidR="00E95C46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997C4A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A7EFC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к</w:t>
      </w:r>
      <w:r w:rsidR="007F4D4D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оллективными договорами образовательных организаций</w:t>
      </w:r>
      <w:r w:rsidR="00163DA9" w:rsidRPr="001B6FC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9F0B68C" w14:textId="616A82E5" w:rsidR="00F85FB1" w:rsidRPr="001B6FC8" w:rsidRDefault="00CD0E92" w:rsidP="001B6F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b/>
          <w:sz w:val="28"/>
          <w:szCs w:val="28"/>
        </w:rPr>
        <w:t>Единовременные денежные выплаты</w:t>
      </w:r>
      <w:r w:rsidR="00CE1F58" w:rsidRPr="001B6FC8">
        <w:rPr>
          <w:rFonts w:ascii="Times New Roman" w:hAnsi="Times New Roman" w:cs="Times New Roman"/>
          <w:b/>
          <w:sz w:val="28"/>
          <w:szCs w:val="28"/>
        </w:rPr>
        <w:t xml:space="preserve"> молодым специалистам</w:t>
      </w:r>
      <w:r w:rsidRPr="001B6FC8">
        <w:rPr>
          <w:rFonts w:ascii="Times New Roman" w:hAnsi="Times New Roman" w:cs="Times New Roman"/>
          <w:sz w:val="28"/>
          <w:szCs w:val="28"/>
        </w:rPr>
        <w:t xml:space="preserve">, </w:t>
      </w:r>
      <w:r w:rsidRPr="001B6FC8">
        <w:rPr>
          <w:rFonts w:ascii="Times New Roman" w:hAnsi="Times New Roman" w:cs="Times New Roman"/>
          <w:b/>
          <w:sz w:val="28"/>
          <w:szCs w:val="28"/>
        </w:rPr>
        <w:t>осуществляемые</w:t>
      </w:r>
      <w:r w:rsidR="00F85FB1" w:rsidRPr="001B6FC8">
        <w:rPr>
          <w:rFonts w:ascii="Times New Roman" w:hAnsi="Times New Roman" w:cs="Times New Roman"/>
          <w:b/>
          <w:sz w:val="28"/>
          <w:szCs w:val="28"/>
        </w:rPr>
        <w:t xml:space="preserve"> ежегодно</w:t>
      </w:r>
      <w:r w:rsidR="00041AC9" w:rsidRPr="001B6FC8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F85FB1" w:rsidRPr="001B6FC8">
        <w:rPr>
          <w:rFonts w:ascii="Times New Roman" w:hAnsi="Times New Roman" w:cs="Times New Roman"/>
          <w:b/>
          <w:sz w:val="28"/>
          <w:szCs w:val="28"/>
        </w:rPr>
        <w:t xml:space="preserve">первые 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3-и года работы после окончания </w:t>
      </w:r>
      <w:r w:rsidR="00041AC9" w:rsidRPr="001B6FC8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образовательной организации высшего образования </w:t>
      </w:r>
      <w:r w:rsidR="004F6C1C" w:rsidRPr="001B6FC8">
        <w:rPr>
          <w:rFonts w:ascii="Times New Roman" w:hAnsi="Times New Roman" w:cs="Times New Roman"/>
          <w:b/>
          <w:bCs/>
          <w:sz w:val="28"/>
          <w:szCs w:val="28"/>
        </w:rPr>
        <w:t xml:space="preserve">или </w:t>
      </w:r>
      <w:r w:rsidR="00041AC9" w:rsidRPr="001B6FC8">
        <w:rPr>
          <w:rFonts w:ascii="Times New Roman" w:hAnsi="Times New Roman" w:cs="Times New Roman"/>
          <w:b/>
          <w:bCs/>
          <w:sz w:val="28"/>
          <w:szCs w:val="28"/>
        </w:rPr>
        <w:t>профессиональной образовательной организации</w:t>
      </w:r>
      <w:r w:rsidR="00E95C4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41AC9" w:rsidRPr="001B6F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sz w:val="28"/>
          <w:szCs w:val="28"/>
        </w:rPr>
        <w:t>предоставлялись</w:t>
      </w:r>
      <w:r w:rsidR="00FC62D7" w:rsidRPr="001B6FC8">
        <w:rPr>
          <w:rFonts w:ascii="Times New Roman" w:hAnsi="Times New Roman" w:cs="Times New Roman"/>
          <w:sz w:val="28"/>
          <w:szCs w:val="28"/>
        </w:rPr>
        <w:t xml:space="preserve"> в 202</w:t>
      </w:r>
      <w:r w:rsidR="00041AC9" w:rsidRPr="001B6FC8">
        <w:rPr>
          <w:rFonts w:ascii="Times New Roman" w:hAnsi="Times New Roman" w:cs="Times New Roman"/>
          <w:sz w:val="28"/>
          <w:szCs w:val="28"/>
        </w:rPr>
        <w:t>5</w:t>
      </w:r>
      <w:r w:rsidR="00C63562" w:rsidRPr="001B6FC8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1B6FC8">
        <w:rPr>
          <w:rFonts w:ascii="Times New Roman" w:hAnsi="Times New Roman" w:cs="Times New Roman"/>
          <w:sz w:val="28"/>
          <w:szCs w:val="28"/>
        </w:rPr>
        <w:t xml:space="preserve"> молодым специалистам в</w:t>
      </w:r>
      <w:r w:rsidR="00F85FB1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DF2700" w:rsidRPr="001B6FC8">
        <w:rPr>
          <w:rFonts w:ascii="Times New Roman" w:hAnsi="Times New Roman" w:cs="Times New Roman"/>
          <w:b/>
          <w:sz w:val="28"/>
          <w:szCs w:val="28"/>
        </w:rPr>
        <w:t>3</w:t>
      </w:r>
      <w:r w:rsidR="00975300" w:rsidRPr="001B6FC8">
        <w:rPr>
          <w:rFonts w:ascii="Times New Roman" w:hAnsi="Times New Roman" w:cs="Times New Roman"/>
          <w:b/>
          <w:sz w:val="28"/>
          <w:szCs w:val="28"/>
        </w:rPr>
        <w:t>8</w:t>
      </w:r>
      <w:r w:rsidR="00F85FB1"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FB1" w:rsidRPr="001B6FC8">
        <w:rPr>
          <w:rFonts w:ascii="Times New Roman" w:hAnsi="Times New Roman" w:cs="Times New Roman"/>
          <w:bCs/>
          <w:sz w:val="28"/>
          <w:szCs w:val="28"/>
        </w:rPr>
        <w:t>субъектах РФ</w:t>
      </w:r>
      <w:r w:rsidR="00C63562" w:rsidRPr="001B6FC8">
        <w:rPr>
          <w:rFonts w:ascii="Times New Roman" w:hAnsi="Times New Roman" w:cs="Times New Roman"/>
          <w:bCs/>
          <w:sz w:val="28"/>
          <w:szCs w:val="28"/>
        </w:rPr>
        <w:t>,</w:t>
      </w:r>
      <w:r w:rsidR="00F85FB1" w:rsidRPr="001B6FC8">
        <w:rPr>
          <w:rFonts w:ascii="Times New Roman" w:hAnsi="Times New Roman" w:cs="Times New Roman"/>
          <w:bCs/>
          <w:sz w:val="28"/>
          <w:szCs w:val="28"/>
        </w:rPr>
        <w:t xml:space="preserve"> из</w:t>
      </w:r>
      <w:r w:rsidR="00F85FB1" w:rsidRPr="001B6FC8">
        <w:rPr>
          <w:rFonts w:ascii="Times New Roman" w:hAnsi="Times New Roman" w:cs="Times New Roman"/>
          <w:sz w:val="28"/>
          <w:szCs w:val="28"/>
        </w:rPr>
        <w:t xml:space="preserve"> них:</w:t>
      </w:r>
    </w:p>
    <w:p w14:paraId="3297F938" w14:textId="19141FB3" w:rsidR="002156F5" w:rsidRPr="001B6FC8" w:rsidRDefault="00E70BDD" w:rsidP="001B6F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Pr="001B6FC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75300" w:rsidRPr="001B6FC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2156F5" w:rsidRPr="001B6FC8">
        <w:rPr>
          <w:rFonts w:ascii="Times New Roman" w:hAnsi="Times New Roman" w:cs="Times New Roman"/>
          <w:sz w:val="28"/>
          <w:szCs w:val="28"/>
        </w:rPr>
        <w:t xml:space="preserve"> субъектах РФ </w:t>
      </w:r>
      <w:r w:rsidR="00364F8D" w:rsidRPr="001B6FC8">
        <w:rPr>
          <w:rFonts w:ascii="Times New Roman" w:hAnsi="Times New Roman" w:cs="Times New Roman"/>
          <w:sz w:val="28"/>
          <w:szCs w:val="28"/>
        </w:rPr>
        <w:t>–</w:t>
      </w:r>
      <w:r w:rsidR="00C949C5">
        <w:rPr>
          <w:rFonts w:ascii="Times New Roman" w:hAnsi="Times New Roman" w:cs="Times New Roman"/>
          <w:sz w:val="28"/>
          <w:szCs w:val="28"/>
        </w:rPr>
        <w:t xml:space="preserve"> </w:t>
      </w:r>
      <w:r w:rsidR="00364F8D" w:rsidRPr="001B6FC8">
        <w:rPr>
          <w:rFonts w:ascii="Times New Roman" w:hAnsi="Times New Roman" w:cs="Times New Roman"/>
          <w:sz w:val="28"/>
          <w:szCs w:val="28"/>
        </w:rPr>
        <w:t>в рамках единой региональной политики</w:t>
      </w:r>
      <w:r w:rsidR="002156F5" w:rsidRPr="001B6FC8">
        <w:rPr>
          <w:rFonts w:ascii="Times New Roman" w:hAnsi="Times New Roman" w:cs="Times New Roman"/>
          <w:sz w:val="28"/>
          <w:szCs w:val="28"/>
        </w:rPr>
        <w:t>;</w:t>
      </w:r>
    </w:p>
    <w:p w14:paraId="0B40A374" w14:textId="3410E381" w:rsidR="00CA31E3" w:rsidRPr="001B6FC8" w:rsidRDefault="00E70BDD" w:rsidP="001B6FC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Pr="001B6FC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64F8D" w:rsidRPr="001B6FC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A3785D" w:rsidRPr="001B6FC8">
        <w:rPr>
          <w:rFonts w:ascii="Times New Roman" w:hAnsi="Times New Roman" w:cs="Times New Roman"/>
          <w:sz w:val="28"/>
          <w:szCs w:val="28"/>
        </w:rPr>
        <w:t xml:space="preserve"> субъектах РФ</w:t>
      </w:r>
      <w:r w:rsidR="002156F5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364F8D" w:rsidRPr="001B6FC8">
        <w:rPr>
          <w:rFonts w:ascii="Times New Roman" w:hAnsi="Times New Roman" w:cs="Times New Roman"/>
          <w:sz w:val="28"/>
          <w:szCs w:val="28"/>
        </w:rPr>
        <w:t>–</w:t>
      </w:r>
      <w:r w:rsidR="00C949C5">
        <w:rPr>
          <w:rFonts w:ascii="Times New Roman" w:hAnsi="Times New Roman" w:cs="Times New Roman"/>
          <w:sz w:val="28"/>
          <w:szCs w:val="28"/>
        </w:rPr>
        <w:t xml:space="preserve"> </w:t>
      </w:r>
      <w:r w:rsidR="00364F8D" w:rsidRPr="001B6FC8">
        <w:rPr>
          <w:rFonts w:ascii="Times New Roman" w:hAnsi="Times New Roman" w:cs="Times New Roman"/>
          <w:sz w:val="28"/>
          <w:szCs w:val="28"/>
        </w:rPr>
        <w:t xml:space="preserve">в отдельных муниципальных образованиях </w:t>
      </w:r>
      <w:r w:rsidR="00C949C5">
        <w:rPr>
          <w:rFonts w:ascii="Times New Roman" w:hAnsi="Times New Roman" w:cs="Times New Roman"/>
          <w:sz w:val="28"/>
          <w:szCs w:val="28"/>
        </w:rPr>
        <w:t>(</w:t>
      </w:r>
      <w:r w:rsidR="00364F8D" w:rsidRPr="001B6FC8">
        <w:rPr>
          <w:rFonts w:ascii="Times New Roman" w:hAnsi="Times New Roman" w:cs="Times New Roman"/>
          <w:sz w:val="28"/>
          <w:szCs w:val="28"/>
        </w:rPr>
        <w:t>по решению органов местного самоуправления</w:t>
      </w:r>
      <w:r w:rsidR="00C949C5">
        <w:rPr>
          <w:rFonts w:ascii="Times New Roman" w:hAnsi="Times New Roman" w:cs="Times New Roman"/>
          <w:sz w:val="28"/>
          <w:szCs w:val="28"/>
        </w:rPr>
        <w:t>)</w:t>
      </w:r>
      <w:r w:rsidR="007E73D3">
        <w:rPr>
          <w:rFonts w:ascii="Times New Roman" w:hAnsi="Times New Roman" w:cs="Times New Roman"/>
          <w:sz w:val="28"/>
          <w:szCs w:val="28"/>
        </w:rPr>
        <w:t>.</w:t>
      </w:r>
    </w:p>
    <w:p w14:paraId="49CB3EE7" w14:textId="40E1FC76" w:rsidR="00C82849" w:rsidRPr="00650BBA" w:rsidRDefault="00364F8D" w:rsidP="001B6FC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92">
        <w:rPr>
          <w:rFonts w:ascii="Times New Roman" w:hAnsi="Times New Roman" w:cs="Times New Roman"/>
          <w:sz w:val="28"/>
          <w:szCs w:val="28"/>
        </w:rPr>
        <w:t>В</w:t>
      </w:r>
      <w:r w:rsidR="00E70BDD" w:rsidRPr="00CF6992">
        <w:rPr>
          <w:rFonts w:ascii="Times New Roman" w:hAnsi="Times New Roman" w:cs="Times New Roman"/>
          <w:sz w:val="28"/>
          <w:szCs w:val="28"/>
        </w:rPr>
        <w:t xml:space="preserve"> </w:t>
      </w:r>
      <w:r w:rsidRPr="00CF699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75300" w:rsidRPr="00CF699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82849" w:rsidRPr="00CF6992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E95C46" w:rsidRPr="00CF6992">
        <w:rPr>
          <w:rFonts w:ascii="Times New Roman" w:hAnsi="Times New Roman" w:cs="Times New Roman"/>
          <w:sz w:val="28"/>
          <w:szCs w:val="28"/>
        </w:rPr>
        <w:t>ах</w:t>
      </w:r>
      <w:r w:rsidR="00C82849" w:rsidRPr="00CF6992">
        <w:rPr>
          <w:rFonts w:ascii="Times New Roman" w:hAnsi="Times New Roman" w:cs="Times New Roman"/>
          <w:sz w:val="28"/>
          <w:szCs w:val="28"/>
        </w:rPr>
        <w:t xml:space="preserve"> РФ </w:t>
      </w:r>
      <w:r w:rsidR="00275A76" w:rsidRPr="00CF6992">
        <w:rPr>
          <w:rFonts w:ascii="Times New Roman" w:hAnsi="Times New Roman" w:cs="Times New Roman"/>
          <w:sz w:val="28"/>
          <w:szCs w:val="28"/>
        </w:rPr>
        <w:t>данные выплаты производились молодым специалистам</w:t>
      </w:r>
      <w:r w:rsidR="00C82849" w:rsidRPr="00CF6992">
        <w:rPr>
          <w:rFonts w:ascii="Times New Roman" w:hAnsi="Times New Roman" w:cs="Times New Roman"/>
          <w:sz w:val="28"/>
          <w:szCs w:val="28"/>
        </w:rPr>
        <w:t>,</w:t>
      </w:r>
      <w:r w:rsidR="00C82849" w:rsidRPr="00CF6992">
        <w:rPr>
          <w:rFonts w:ascii="Times New Roman" w:hAnsi="Times New Roman" w:cs="Times New Roman"/>
          <w:sz w:val="28"/>
          <w:szCs w:val="28"/>
          <w:lang w:eastAsia="en-US"/>
        </w:rPr>
        <w:t xml:space="preserve"> прибывшим на раб</w:t>
      </w:r>
      <w:r w:rsidR="00854A5E" w:rsidRPr="00CF6992">
        <w:rPr>
          <w:rFonts w:ascii="Times New Roman" w:hAnsi="Times New Roman" w:cs="Times New Roman"/>
          <w:sz w:val="28"/>
          <w:szCs w:val="28"/>
          <w:lang w:eastAsia="en-US"/>
        </w:rPr>
        <w:t>оту в образовательные организации</w:t>
      </w:r>
      <w:r w:rsidR="00C82849" w:rsidRPr="00CF6992">
        <w:rPr>
          <w:rFonts w:ascii="Times New Roman" w:hAnsi="Times New Roman" w:cs="Times New Roman"/>
          <w:sz w:val="28"/>
          <w:szCs w:val="28"/>
          <w:lang w:eastAsia="en-US"/>
        </w:rPr>
        <w:t>, расположенные в сельской местн</w:t>
      </w:r>
      <w:r w:rsidR="00C82849" w:rsidRPr="00650BBA">
        <w:rPr>
          <w:rFonts w:ascii="Times New Roman" w:hAnsi="Times New Roman" w:cs="Times New Roman"/>
          <w:sz w:val="28"/>
          <w:szCs w:val="28"/>
          <w:lang w:eastAsia="en-US"/>
        </w:rPr>
        <w:t>ости</w:t>
      </w:r>
      <w:r w:rsidR="00331C1D" w:rsidRPr="00650BBA">
        <w:rPr>
          <w:rFonts w:ascii="Times New Roman" w:hAnsi="Times New Roman" w:cs="Times New Roman"/>
          <w:sz w:val="28"/>
          <w:szCs w:val="28"/>
        </w:rPr>
        <w:t>.</w:t>
      </w:r>
    </w:p>
    <w:p w14:paraId="153912BD" w14:textId="475C13A2" w:rsidR="002156F5" w:rsidRPr="001B6FC8" w:rsidRDefault="00364F8D" w:rsidP="001B6F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BBA">
        <w:rPr>
          <w:rFonts w:ascii="Times New Roman" w:hAnsi="Times New Roman" w:cs="Times New Roman"/>
          <w:b/>
          <w:sz w:val="28"/>
          <w:szCs w:val="28"/>
        </w:rPr>
        <w:t xml:space="preserve">Ежемесячные надбавки (доплаты) 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к должностным окладам (ставкам заработной платы) молодых специалистов </w:t>
      </w:r>
      <w:r w:rsidRPr="001B6FC8">
        <w:rPr>
          <w:rFonts w:ascii="Times New Roman" w:hAnsi="Times New Roman" w:cs="Times New Roman"/>
          <w:sz w:val="28"/>
          <w:szCs w:val="28"/>
        </w:rPr>
        <w:t>выплачива</w:t>
      </w:r>
      <w:r w:rsidR="00E95C46">
        <w:rPr>
          <w:rFonts w:ascii="Times New Roman" w:hAnsi="Times New Roman" w:cs="Times New Roman"/>
          <w:sz w:val="28"/>
          <w:szCs w:val="28"/>
        </w:rPr>
        <w:t>лись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bCs/>
          <w:sz w:val="28"/>
          <w:szCs w:val="28"/>
        </w:rPr>
        <w:t>в</w:t>
      </w:r>
      <w:r w:rsidR="00997C4A"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0BDD" w:rsidRPr="001B6FC8">
        <w:rPr>
          <w:rFonts w:ascii="Times New Roman" w:hAnsi="Times New Roman" w:cs="Times New Roman"/>
          <w:b/>
          <w:sz w:val="28"/>
          <w:szCs w:val="28"/>
        </w:rPr>
        <w:t>7</w:t>
      </w:r>
      <w:r w:rsidR="00975300" w:rsidRPr="001B6FC8">
        <w:rPr>
          <w:rFonts w:ascii="Times New Roman" w:hAnsi="Times New Roman" w:cs="Times New Roman"/>
          <w:b/>
          <w:sz w:val="28"/>
          <w:szCs w:val="28"/>
        </w:rPr>
        <w:t>8</w:t>
      </w:r>
      <w:r w:rsidR="00E70BDD"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0BDD" w:rsidRPr="001B6FC8">
        <w:rPr>
          <w:rFonts w:ascii="Times New Roman" w:hAnsi="Times New Roman" w:cs="Times New Roman"/>
          <w:bCs/>
          <w:sz w:val="28"/>
          <w:szCs w:val="28"/>
        </w:rPr>
        <w:t>субъектах</w:t>
      </w:r>
      <w:r w:rsidR="002156F5" w:rsidRPr="001B6FC8">
        <w:rPr>
          <w:rFonts w:ascii="Times New Roman" w:hAnsi="Times New Roman" w:cs="Times New Roman"/>
          <w:bCs/>
          <w:sz w:val="28"/>
          <w:szCs w:val="28"/>
        </w:rPr>
        <w:t xml:space="preserve"> РФ,</w:t>
      </w:r>
      <w:r w:rsidR="002156F5" w:rsidRPr="001B6FC8">
        <w:rPr>
          <w:rFonts w:ascii="Times New Roman" w:hAnsi="Times New Roman" w:cs="Times New Roman"/>
          <w:sz w:val="28"/>
          <w:szCs w:val="28"/>
        </w:rPr>
        <w:t xml:space="preserve"> из них:</w:t>
      </w:r>
    </w:p>
    <w:p w14:paraId="7A6C33C6" w14:textId="2DB39317" w:rsidR="00F60BE3" w:rsidRPr="001B6FC8" w:rsidRDefault="00C771B4" w:rsidP="001B6FC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="00E70BDD" w:rsidRPr="001B6FC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75300" w:rsidRPr="001B6FC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3636BA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2156F5" w:rsidRPr="001B6FC8">
        <w:rPr>
          <w:rFonts w:ascii="Times New Roman" w:hAnsi="Times New Roman" w:cs="Times New Roman"/>
          <w:sz w:val="28"/>
          <w:szCs w:val="28"/>
        </w:rPr>
        <w:t xml:space="preserve">субъектах РФ </w:t>
      </w:r>
      <w:r w:rsidR="00F60BE3" w:rsidRPr="001B6FC8">
        <w:rPr>
          <w:rFonts w:ascii="Times New Roman" w:hAnsi="Times New Roman" w:cs="Times New Roman"/>
          <w:sz w:val="28"/>
          <w:szCs w:val="28"/>
        </w:rPr>
        <w:t>–</w:t>
      </w:r>
      <w:r w:rsidR="0036002C" w:rsidRPr="0036002C">
        <w:rPr>
          <w:rFonts w:ascii="Times New Roman" w:hAnsi="Times New Roman" w:cs="Times New Roman"/>
          <w:sz w:val="28"/>
          <w:szCs w:val="28"/>
        </w:rPr>
        <w:t xml:space="preserve"> </w:t>
      </w:r>
      <w:r w:rsidR="00F60BE3" w:rsidRPr="001B6FC8">
        <w:rPr>
          <w:rFonts w:ascii="Times New Roman" w:hAnsi="Times New Roman" w:cs="Times New Roman"/>
          <w:sz w:val="28"/>
          <w:szCs w:val="28"/>
        </w:rPr>
        <w:t>в рамках единой региональной политики;</w:t>
      </w:r>
    </w:p>
    <w:p w14:paraId="4DADD594" w14:textId="5D1E966C" w:rsidR="002156F5" w:rsidRPr="001B6FC8" w:rsidRDefault="00E70BDD" w:rsidP="001B6FC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Pr="001B6FC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60BE3" w:rsidRPr="001B6FC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0252D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2156F5" w:rsidRPr="001B6FC8">
        <w:rPr>
          <w:rFonts w:ascii="Times New Roman" w:hAnsi="Times New Roman" w:cs="Times New Roman"/>
          <w:sz w:val="28"/>
          <w:szCs w:val="28"/>
        </w:rPr>
        <w:t>субъектах РФ –</w:t>
      </w:r>
      <w:r w:rsidR="0036002C" w:rsidRPr="0036002C">
        <w:rPr>
          <w:rFonts w:ascii="Times New Roman" w:hAnsi="Times New Roman" w:cs="Times New Roman"/>
          <w:sz w:val="28"/>
          <w:szCs w:val="28"/>
        </w:rPr>
        <w:t xml:space="preserve"> </w:t>
      </w:r>
      <w:r w:rsidR="00F60BE3" w:rsidRPr="001B6FC8">
        <w:rPr>
          <w:rFonts w:ascii="Times New Roman" w:hAnsi="Times New Roman" w:cs="Times New Roman"/>
          <w:sz w:val="28"/>
          <w:szCs w:val="28"/>
        </w:rPr>
        <w:t>в отдельных муниципальных образованиях</w:t>
      </w:r>
      <w:r w:rsidR="00C949C5">
        <w:rPr>
          <w:rFonts w:ascii="Times New Roman" w:hAnsi="Times New Roman" w:cs="Times New Roman"/>
          <w:sz w:val="28"/>
          <w:szCs w:val="28"/>
        </w:rPr>
        <w:t xml:space="preserve"> (</w:t>
      </w:r>
      <w:r w:rsidR="00F60BE3" w:rsidRPr="001B6FC8">
        <w:rPr>
          <w:rFonts w:ascii="Times New Roman" w:hAnsi="Times New Roman" w:cs="Times New Roman"/>
          <w:sz w:val="28"/>
          <w:szCs w:val="28"/>
        </w:rPr>
        <w:t>по решению органов местного самоуправления).</w:t>
      </w:r>
    </w:p>
    <w:p w14:paraId="6B201766" w14:textId="244A66D9" w:rsidR="00997C4A" w:rsidRPr="001B6FC8" w:rsidRDefault="00275A76" w:rsidP="001B6FC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="00C00455" w:rsidRPr="001B6FC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B6FC8">
        <w:rPr>
          <w:rFonts w:ascii="Times New Roman" w:hAnsi="Times New Roman" w:cs="Times New Roman"/>
          <w:sz w:val="28"/>
          <w:szCs w:val="28"/>
        </w:rPr>
        <w:t xml:space="preserve"> субъектах РФ (</w:t>
      </w:r>
      <w:r w:rsidR="00C00455" w:rsidRPr="001B6FC8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Pr="001B6FC8">
        <w:rPr>
          <w:rFonts w:ascii="Times New Roman" w:hAnsi="Times New Roman" w:cs="Times New Roman"/>
          <w:sz w:val="28"/>
          <w:szCs w:val="28"/>
        </w:rPr>
        <w:t>Республик</w:t>
      </w:r>
      <w:r w:rsidR="00F60BE3" w:rsidRPr="001B6FC8">
        <w:rPr>
          <w:rFonts w:ascii="Times New Roman" w:hAnsi="Times New Roman" w:cs="Times New Roman"/>
          <w:sz w:val="28"/>
          <w:szCs w:val="28"/>
        </w:rPr>
        <w:t>а</w:t>
      </w:r>
      <w:r w:rsidRPr="001B6FC8">
        <w:rPr>
          <w:rFonts w:ascii="Times New Roman" w:hAnsi="Times New Roman" w:cs="Times New Roman"/>
          <w:sz w:val="28"/>
          <w:szCs w:val="28"/>
        </w:rPr>
        <w:t xml:space="preserve"> Карели</w:t>
      </w:r>
      <w:r w:rsidR="00F60BE3" w:rsidRPr="001B6FC8">
        <w:rPr>
          <w:rFonts w:ascii="Times New Roman" w:hAnsi="Times New Roman" w:cs="Times New Roman"/>
          <w:sz w:val="28"/>
          <w:szCs w:val="28"/>
        </w:rPr>
        <w:t>я, Приморский край, Ханты-Мансийский автономный округ</w:t>
      </w:r>
      <w:r w:rsidRPr="001B6FC8">
        <w:rPr>
          <w:rFonts w:ascii="Times New Roman" w:hAnsi="Times New Roman" w:cs="Times New Roman"/>
          <w:sz w:val="28"/>
          <w:szCs w:val="28"/>
        </w:rPr>
        <w:t xml:space="preserve">) ежемесячная надбавка (доплата) к должностному окладу (ставке заработной платы) </w:t>
      </w:r>
      <w:r w:rsidR="00A3785D" w:rsidRPr="001B6FC8">
        <w:rPr>
          <w:rFonts w:ascii="Times New Roman" w:hAnsi="Times New Roman" w:cs="Times New Roman"/>
          <w:sz w:val="28"/>
          <w:szCs w:val="28"/>
        </w:rPr>
        <w:t>молодым специалистам в 202</w:t>
      </w:r>
      <w:r w:rsidR="00F60BE3" w:rsidRPr="001B6FC8">
        <w:rPr>
          <w:rFonts w:ascii="Times New Roman" w:hAnsi="Times New Roman" w:cs="Times New Roman"/>
          <w:sz w:val="28"/>
          <w:szCs w:val="28"/>
        </w:rPr>
        <w:t>5</w:t>
      </w:r>
      <w:r w:rsidRPr="001B6FC8">
        <w:rPr>
          <w:rFonts w:ascii="Times New Roman" w:hAnsi="Times New Roman" w:cs="Times New Roman"/>
          <w:sz w:val="28"/>
          <w:szCs w:val="28"/>
        </w:rPr>
        <w:t xml:space="preserve"> году не производилась.</w:t>
      </w:r>
    </w:p>
    <w:p w14:paraId="26CD4CF9" w14:textId="67C23019" w:rsidR="006C405B" w:rsidRPr="001B6FC8" w:rsidRDefault="00DE7AB4" w:rsidP="001B6FC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b/>
          <w:bCs/>
          <w:sz w:val="28"/>
          <w:szCs w:val="28"/>
        </w:rPr>
        <w:t>Материальные и моральные виды поощрения победителей и призеров конкурсов профессионального мастерства для молодых специалистов</w:t>
      </w:r>
      <w:r w:rsidRPr="001B6FC8">
        <w:rPr>
          <w:rFonts w:ascii="Times New Roman" w:hAnsi="Times New Roman" w:cs="Times New Roman"/>
          <w:sz w:val="28"/>
          <w:szCs w:val="28"/>
        </w:rPr>
        <w:t xml:space="preserve"> установлены в</w:t>
      </w:r>
      <w:r w:rsidR="000164B8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0164B8" w:rsidRPr="001B6FC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E0BF4" w:rsidRPr="001B6FC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164B8" w:rsidRPr="001B6FC8">
        <w:rPr>
          <w:rFonts w:ascii="Times New Roman" w:hAnsi="Times New Roman" w:cs="Times New Roman"/>
          <w:sz w:val="28"/>
          <w:szCs w:val="28"/>
        </w:rPr>
        <w:t xml:space="preserve"> субъектах РФ,</w:t>
      </w:r>
      <w:r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6C405B" w:rsidRPr="001B6FC8">
        <w:rPr>
          <w:rFonts w:ascii="Times New Roman" w:hAnsi="Times New Roman" w:cs="Times New Roman"/>
          <w:sz w:val="28"/>
          <w:szCs w:val="28"/>
        </w:rPr>
        <w:t>из них:</w:t>
      </w:r>
    </w:p>
    <w:p w14:paraId="200095A4" w14:textId="75B3144C" w:rsidR="006C405B" w:rsidRPr="001B6FC8" w:rsidRDefault="006C405B" w:rsidP="001B6FC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="00C2476F" w:rsidRPr="001B6FC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E0BF4" w:rsidRPr="001B6FC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1B6FC8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E95C46">
        <w:rPr>
          <w:rFonts w:ascii="Times New Roman" w:hAnsi="Times New Roman" w:cs="Times New Roman"/>
          <w:sz w:val="28"/>
          <w:szCs w:val="28"/>
        </w:rPr>
        <w:t>ах</w:t>
      </w:r>
      <w:r w:rsidRPr="001B6FC8">
        <w:rPr>
          <w:rFonts w:ascii="Times New Roman" w:hAnsi="Times New Roman" w:cs="Times New Roman"/>
          <w:sz w:val="28"/>
          <w:szCs w:val="28"/>
        </w:rPr>
        <w:t xml:space="preserve"> РФ –</w:t>
      </w:r>
      <w:r w:rsidR="00DB1DAB">
        <w:rPr>
          <w:rFonts w:ascii="Times New Roman" w:hAnsi="Times New Roman" w:cs="Times New Roman"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sz w:val="28"/>
          <w:szCs w:val="28"/>
        </w:rPr>
        <w:t>в рамках единой региональной политики;</w:t>
      </w:r>
    </w:p>
    <w:p w14:paraId="51796B5A" w14:textId="63DEAE88" w:rsidR="006C405B" w:rsidRPr="001B6FC8" w:rsidRDefault="006C405B" w:rsidP="001B6FC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="00C2476F" w:rsidRPr="001B6FC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E0BF4" w:rsidRPr="001B6FC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B6FC8">
        <w:rPr>
          <w:rFonts w:ascii="Times New Roman" w:hAnsi="Times New Roman" w:cs="Times New Roman"/>
          <w:sz w:val="28"/>
          <w:szCs w:val="28"/>
        </w:rPr>
        <w:t xml:space="preserve"> субъектах РФ –</w:t>
      </w:r>
      <w:r w:rsidR="00DB1DAB">
        <w:rPr>
          <w:rFonts w:ascii="Times New Roman" w:hAnsi="Times New Roman" w:cs="Times New Roman"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sz w:val="28"/>
          <w:szCs w:val="28"/>
        </w:rPr>
        <w:t>в отдельных муниципальных образованиях</w:t>
      </w:r>
      <w:r w:rsidR="00DB1DAB">
        <w:rPr>
          <w:rFonts w:ascii="Times New Roman" w:hAnsi="Times New Roman" w:cs="Times New Roman"/>
          <w:sz w:val="28"/>
          <w:szCs w:val="28"/>
        </w:rPr>
        <w:t xml:space="preserve"> (</w:t>
      </w:r>
      <w:r w:rsidRPr="001B6FC8">
        <w:rPr>
          <w:rFonts w:ascii="Times New Roman" w:hAnsi="Times New Roman" w:cs="Times New Roman"/>
          <w:sz w:val="28"/>
          <w:szCs w:val="28"/>
        </w:rPr>
        <w:t>по решению органов местного самоуправления)</w:t>
      </w:r>
      <w:r w:rsidR="00C2476F" w:rsidRPr="001B6FC8">
        <w:rPr>
          <w:rFonts w:ascii="Times New Roman" w:hAnsi="Times New Roman" w:cs="Times New Roman"/>
          <w:sz w:val="28"/>
          <w:szCs w:val="28"/>
        </w:rPr>
        <w:t>;</w:t>
      </w:r>
    </w:p>
    <w:p w14:paraId="31BB4F93" w14:textId="4EB6F268" w:rsidR="00C2476F" w:rsidRPr="001B6FC8" w:rsidRDefault="00C2476F" w:rsidP="001B6FC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Pr="001B6FC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1B6FC8">
        <w:rPr>
          <w:rFonts w:ascii="Times New Roman" w:hAnsi="Times New Roman" w:cs="Times New Roman"/>
          <w:sz w:val="28"/>
          <w:szCs w:val="28"/>
        </w:rPr>
        <w:t xml:space="preserve"> субъектах РФ – </w:t>
      </w:r>
      <w:r w:rsidR="00BF64E1">
        <w:rPr>
          <w:rFonts w:ascii="Times New Roman" w:hAnsi="Times New Roman" w:cs="Times New Roman"/>
          <w:sz w:val="28"/>
          <w:szCs w:val="28"/>
        </w:rPr>
        <w:t xml:space="preserve">различные виды поощрения производились </w:t>
      </w:r>
      <w:r w:rsidR="00D33F38">
        <w:rPr>
          <w:rFonts w:ascii="Times New Roman" w:hAnsi="Times New Roman" w:cs="Times New Roman"/>
          <w:sz w:val="28"/>
          <w:szCs w:val="28"/>
        </w:rPr>
        <w:t>только за счет</w:t>
      </w:r>
      <w:r w:rsidRPr="001B6FC8">
        <w:rPr>
          <w:rFonts w:ascii="Times New Roman" w:hAnsi="Times New Roman" w:cs="Times New Roman"/>
          <w:sz w:val="28"/>
          <w:szCs w:val="28"/>
        </w:rPr>
        <w:t xml:space="preserve"> средств Профсоюза (</w:t>
      </w:r>
      <w:r w:rsidR="00123363" w:rsidRPr="001B6FC8">
        <w:rPr>
          <w:rFonts w:ascii="Times New Roman" w:hAnsi="Times New Roman" w:cs="Times New Roman"/>
          <w:sz w:val="28"/>
          <w:szCs w:val="28"/>
        </w:rPr>
        <w:t>Астраханская,</w:t>
      </w:r>
      <w:r w:rsidR="00123363">
        <w:rPr>
          <w:rFonts w:ascii="Times New Roman" w:hAnsi="Times New Roman" w:cs="Times New Roman"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sz w:val="28"/>
          <w:szCs w:val="28"/>
        </w:rPr>
        <w:t>Брянская,</w:t>
      </w:r>
      <w:r w:rsidR="00123363" w:rsidRPr="00123363">
        <w:rPr>
          <w:rFonts w:ascii="Times New Roman" w:hAnsi="Times New Roman" w:cs="Times New Roman"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sz w:val="28"/>
          <w:szCs w:val="28"/>
        </w:rPr>
        <w:t xml:space="preserve">Пензенская, Саратовская области, </w:t>
      </w:r>
      <w:r w:rsidR="00123363">
        <w:rPr>
          <w:rFonts w:ascii="Times New Roman" w:hAnsi="Times New Roman" w:cs="Times New Roman"/>
          <w:sz w:val="28"/>
          <w:szCs w:val="28"/>
        </w:rPr>
        <w:t>р</w:t>
      </w:r>
      <w:r w:rsidRPr="001B6FC8">
        <w:rPr>
          <w:rFonts w:ascii="Times New Roman" w:hAnsi="Times New Roman" w:cs="Times New Roman"/>
          <w:sz w:val="28"/>
          <w:szCs w:val="28"/>
        </w:rPr>
        <w:t>еспублики Бурятия,</w:t>
      </w:r>
      <w:r w:rsidR="00123363" w:rsidRPr="00123363">
        <w:rPr>
          <w:rFonts w:ascii="Times New Roman" w:hAnsi="Times New Roman" w:cs="Times New Roman"/>
          <w:sz w:val="28"/>
          <w:szCs w:val="28"/>
        </w:rPr>
        <w:t xml:space="preserve"> </w:t>
      </w:r>
      <w:r w:rsidR="00123363" w:rsidRPr="001B6FC8">
        <w:rPr>
          <w:rFonts w:ascii="Times New Roman" w:hAnsi="Times New Roman" w:cs="Times New Roman"/>
          <w:sz w:val="28"/>
          <w:szCs w:val="28"/>
        </w:rPr>
        <w:t>Донецкая Народная Республика, Ингушетия,</w:t>
      </w:r>
      <w:r w:rsidR="00123363">
        <w:rPr>
          <w:rFonts w:ascii="Times New Roman" w:hAnsi="Times New Roman" w:cs="Times New Roman"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sz w:val="28"/>
          <w:szCs w:val="28"/>
        </w:rPr>
        <w:t>Марий-Эл, Ханты-Мансийский автономный округ).</w:t>
      </w:r>
    </w:p>
    <w:p w14:paraId="72EEC998" w14:textId="70DA7F41" w:rsidR="0025155E" w:rsidRPr="001B6FC8" w:rsidRDefault="00115E13" w:rsidP="001B6FC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>Всего из средств Профсоюза</w:t>
      </w:r>
      <w:r w:rsidR="00DB1DAB">
        <w:rPr>
          <w:rFonts w:ascii="Times New Roman" w:hAnsi="Times New Roman" w:cs="Times New Roman"/>
          <w:sz w:val="28"/>
          <w:szCs w:val="28"/>
        </w:rPr>
        <w:t>,</w:t>
      </w:r>
      <w:r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D33F38">
        <w:rPr>
          <w:rFonts w:ascii="Times New Roman" w:hAnsi="Times New Roman" w:cs="Times New Roman"/>
          <w:sz w:val="28"/>
          <w:szCs w:val="28"/>
        </w:rPr>
        <w:t>наряду с установленными на региональном и муниципальном уровнях</w:t>
      </w:r>
      <w:r w:rsidR="00DB1DAB">
        <w:rPr>
          <w:rFonts w:ascii="Times New Roman" w:hAnsi="Times New Roman" w:cs="Times New Roman"/>
          <w:sz w:val="28"/>
          <w:szCs w:val="28"/>
        </w:rPr>
        <w:t xml:space="preserve"> и финансируемыми из соответствующих бюджетов, </w:t>
      </w:r>
      <w:r w:rsidRPr="001B6FC8">
        <w:rPr>
          <w:rFonts w:ascii="Times New Roman" w:hAnsi="Times New Roman" w:cs="Times New Roman"/>
          <w:sz w:val="28"/>
          <w:szCs w:val="28"/>
        </w:rPr>
        <w:t xml:space="preserve">материальные и моральные виды поощрения были предоставлены </w:t>
      </w:r>
      <w:r w:rsidR="0025155E" w:rsidRPr="001B6FC8">
        <w:rPr>
          <w:rFonts w:ascii="Times New Roman" w:hAnsi="Times New Roman" w:cs="Times New Roman"/>
          <w:sz w:val="28"/>
          <w:szCs w:val="28"/>
        </w:rPr>
        <w:t xml:space="preserve">молодым специалистам </w:t>
      </w:r>
      <w:r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="0025155E" w:rsidRPr="001B6FC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00455" w:rsidRPr="001B6FC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5155E" w:rsidRPr="001B6FC8">
        <w:rPr>
          <w:rFonts w:ascii="Times New Roman" w:hAnsi="Times New Roman" w:cs="Times New Roman"/>
          <w:sz w:val="28"/>
          <w:szCs w:val="28"/>
        </w:rPr>
        <w:t xml:space="preserve"> субъектах РФ.</w:t>
      </w:r>
    </w:p>
    <w:p w14:paraId="27DC3787" w14:textId="54753D7F" w:rsidR="00DE7AB4" w:rsidRPr="001B6FC8" w:rsidRDefault="00C2476F" w:rsidP="001B6FC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DE7AB4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0164B8" w:rsidRPr="001B6FC8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DE7AB4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sz w:val="28"/>
          <w:szCs w:val="28"/>
        </w:rPr>
        <w:t>субъект</w:t>
      </w:r>
      <w:r w:rsidR="007E73D3">
        <w:rPr>
          <w:rFonts w:ascii="Times New Roman" w:hAnsi="Times New Roman" w:cs="Times New Roman"/>
          <w:sz w:val="28"/>
          <w:szCs w:val="28"/>
        </w:rPr>
        <w:t>ах</w:t>
      </w:r>
      <w:r w:rsidRPr="001B6FC8">
        <w:rPr>
          <w:rFonts w:ascii="Times New Roman" w:hAnsi="Times New Roman" w:cs="Times New Roman"/>
          <w:sz w:val="28"/>
          <w:szCs w:val="28"/>
        </w:rPr>
        <w:t xml:space="preserve"> РФ </w:t>
      </w:r>
      <w:r w:rsidR="000164B8" w:rsidRPr="001B6FC8"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="00DE7AB4" w:rsidRPr="001B6FC8">
        <w:rPr>
          <w:rFonts w:ascii="Times New Roman" w:hAnsi="Times New Roman" w:cs="Times New Roman"/>
          <w:sz w:val="28"/>
          <w:szCs w:val="28"/>
        </w:rPr>
        <w:t>меры рекомендованы региональными, территориальными отраслевыми соглашениями и коллективными договорами образовательных организаций.</w:t>
      </w:r>
    </w:p>
    <w:p w14:paraId="1109B2BF" w14:textId="1E524EF0" w:rsidR="008F498D" w:rsidRPr="001B6FC8" w:rsidRDefault="00501FA0" w:rsidP="001B6F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bCs/>
          <w:sz w:val="28"/>
          <w:szCs w:val="28"/>
        </w:rPr>
        <w:t>В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8F28A4" w:rsidRPr="001B6FC8">
        <w:rPr>
          <w:rFonts w:ascii="Times New Roman" w:hAnsi="Times New Roman" w:cs="Times New Roman"/>
          <w:b/>
          <w:sz w:val="28"/>
          <w:szCs w:val="28"/>
        </w:rPr>
        <w:t>8</w:t>
      </w:r>
      <w:r w:rsidR="004521F3"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21F3" w:rsidRPr="001B6FC8">
        <w:rPr>
          <w:rFonts w:ascii="Times New Roman" w:hAnsi="Times New Roman" w:cs="Times New Roman"/>
          <w:bCs/>
          <w:sz w:val="28"/>
          <w:szCs w:val="28"/>
        </w:rPr>
        <w:t>субъектах РФ</w:t>
      </w:r>
      <w:r w:rsidR="004521F3" w:rsidRPr="001B6FC8">
        <w:rPr>
          <w:rFonts w:ascii="Times New Roman" w:hAnsi="Times New Roman" w:cs="Times New Roman"/>
          <w:sz w:val="28"/>
          <w:szCs w:val="28"/>
        </w:rPr>
        <w:t xml:space="preserve"> молодые специалисты – победители и призеры</w:t>
      </w:r>
      <w:r w:rsidR="008F498D" w:rsidRPr="001B6FC8">
        <w:rPr>
          <w:rFonts w:ascii="Times New Roman" w:hAnsi="Times New Roman" w:cs="Times New Roman"/>
          <w:sz w:val="28"/>
          <w:szCs w:val="28"/>
        </w:rPr>
        <w:t xml:space="preserve"> конкурсов профессионального мастерства</w:t>
      </w:r>
      <w:r w:rsidR="00F10713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sz w:val="28"/>
          <w:szCs w:val="28"/>
        </w:rPr>
        <w:t>202</w:t>
      </w:r>
      <w:r w:rsidR="0025155E" w:rsidRPr="001B6FC8">
        <w:rPr>
          <w:rFonts w:ascii="Times New Roman" w:hAnsi="Times New Roman" w:cs="Times New Roman"/>
          <w:sz w:val="28"/>
          <w:szCs w:val="28"/>
        </w:rPr>
        <w:t>5</w:t>
      </w:r>
      <w:r w:rsidR="00E9419E" w:rsidRPr="001B6FC8">
        <w:rPr>
          <w:rFonts w:ascii="Times New Roman" w:hAnsi="Times New Roman" w:cs="Times New Roman"/>
          <w:sz w:val="28"/>
          <w:szCs w:val="28"/>
        </w:rPr>
        <w:t xml:space="preserve"> год</w:t>
      </w:r>
      <w:r w:rsidR="00F10713" w:rsidRPr="001B6FC8">
        <w:rPr>
          <w:rFonts w:ascii="Times New Roman" w:hAnsi="Times New Roman" w:cs="Times New Roman"/>
          <w:sz w:val="28"/>
          <w:szCs w:val="28"/>
        </w:rPr>
        <w:t>а</w:t>
      </w:r>
      <w:r w:rsidR="004521F3" w:rsidRPr="001B6FC8">
        <w:rPr>
          <w:rFonts w:ascii="Times New Roman" w:hAnsi="Times New Roman" w:cs="Times New Roman"/>
          <w:sz w:val="28"/>
          <w:szCs w:val="28"/>
        </w:rPr>
        <w:t xml:space="preserve"> были </w:t>
      </w:r>
      <w:r w:rsidR="00360920" w:rsidRPr="001B6FC8">
        <w:rPr>
          <w:rFonts w:ascii="Times New Roman" w:hAnsi="Times New Roman" w:cs="Times New Roman"/>
          <w:sz w:val="28"/>
          <w:szCs w:val="28"/>
        </w:rPr>
        <w:t>поощре</w:t>
      </w:r>
      <w:r w:rsidR="004521F3" w:rsidRPr="001B6FC8">
        <w:rPr>
          <w:rFonts w:ascii="Times New Roman" w:hAnsi="Times New Roman" w:cs="Times New Roman"/>
          <w:sz w:val="28"/>
          <w:szCs w:val="28"/>
        </w:rPr>
        <w:t>ны</w:t>
      </w:r>
      <w:r w:rsidR="001147AF" w:rsidRPr="001B6FC8">
        <w:rPr>
          <w:rFonts w:ascii="Times New Roman" w:hAnsi="Times New Roman" w:cs="Times New Roman"/>
          <w:sz w:val="28"/>
          <w:szCs w:val="28"/>
        </w:rPr>
        <w:t>:</w:t>
      </w:r>
    </w:p>
    <w:p w14:paraId="3C1AFC1D" w14:textId="70EEF7A9" w:rsidR="001147AF" w:rsidRPr="001B6FC8" w:rsidRDefault="004521F3" w:rsidP="001B6FC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>премиями</w:t>
      </w:r>
      <w:r w:rsidR="004F509D" w:rsidRPr="001B6FC8">
        <w:rPr>
          <w:rFonts w:ascii="Times New Roman" w:hAnsi="Times New Roman" w:cs="Times New Roman"/>
          <w:sz w:val="28"/>
          <w:szCs w:val="28"/>
        </w:rPr>
        <w:t xml:space="preserve"> из </w:t>
      </w:r>
      <w:r w:rsidR="00927596" w:rsidRPr="001B6FC8">
        <w:rPr>
          <w:rFonts w:ascii="Times New Roman" w:hAnsi="Times New Roman" w:cs="Times New Roman"/>
          <w:sz w:val="28"/>
          <w:szCs w:val="28"/>
        </w:rPr>
        <w:t>региональных бюджетов и бюджетов муниципальных образований</w:t>
      </w:r>
      <w:r w:rsidR="004F509D" w:rsidRPr="001B6FC8">
        <w:rPr>
          <w:rFonts w:ascii="Times New Roman" w:hAnsi="Times New Roman" w:cs="Times New Roman"/>
          <w:sz w:val="28"/>
          <w:szCs w:val="28"/>
        </w:rPr>
        <w:t xml:space="preserve">, </w:t>
      </w:r>
      <w:r w:rsidR="0025155E" w:rsidRPr="001B6FC8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147AF" w:rsidRPr="001B6FC8">
        <w:rPr>
          <w:rFonts w:ascii="Times New Roman" w:hAnsi="Times New Roman" w:cs="Times New Roman"/>
          <w:sz w:val="28"/>
          <w:szCs w:val="28"/>
        </w:rPr>
        <w:t>из профсоюзного бюджета;</w:t>
      </w:r>
    </w:p>
    <w:p w14:paraId="7246BD3F" w14:textId="6E4C1BAA" w:rsidR="008F498D" w:rsidRPr="001B6FC8" w:rsidRDefault="004521F3" w:rsidP="001B6FC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>призами, подарками</w:t>
      </w:r>
      <w:r w:rsidR="00E9419E" w:rsidRPr="001B6FC8">
        <w:rPr>
          <w:rFonts w:ascii="Times New Roman" w:hAnsi="Times New Roman" w:cs="Times New Roman"/>
          <w:sz w:val="28"/>
          <w:szCs w:val="28"/>
        </w:rPr>
        <w:t xml:space="preserve">, </w:t>
      </w:r>
      <w:r w:rsidRPr="001B6FC8">
        <w:rPr>
          <w:rFonts w:ascii="Times New Roman" w:hAnsi="Times New Roman" w:cs="Times New Roman"/>
          <w:sz w:val="28"/>
          <w:szCs w:val="28"/>
        </w:rPr>
        <w:t>сертификатами</w:t>
      </w:r>
      <w:r w:rsidR="004F509D" w:rsidRPr="001B6FC8">
        <w:rPr>
          <w:rFonts w:ascii="Times New Roman" w:hAnsi="Times New Roman" w:cs="Times New Roman"/>
          <w:sz w:val="28"/>
          <w:szCs w:val="28"/>
        </w:rPr>
        <w:t xml:space="preserve"> на дополнительное </w:t>
      </w:r>
      <w:r w:rsidR="00927596" w:rsidRPr="001B6FC8"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="004F509D" w:rsidRPr="001B6FC8">
        <w:rPr>
          <w:rFonts w:ascii="Times New Roman" w:hAnsi="Times New Roman" w:cs="Times New Roman"/>
          <w:sz w:val="28"/>
          <w:szCs w:val="28"/>
        </w:rPr>
        <w:t>обучение</w:t>
      </w:r>
      <w:r w:rsidRPr="001B6FC8">
        <w:rPr>
          <w:rFonts w:ascii="Times New Roman" w:hAnsi="Times New Roman" w:cs="Times New Roman"/>
          <w:sz w:val="28"/>
          <w:szCs w:val="28"/>
        </w:rPr>
        <w:t>, бесплатными путевками</w:t>
      </w:r>
      <w:r w:rsidR="00E9419E" w:rsidRPr="001B6FC8">
        <w:rPr>
          <w:rFonts w:ascii="Times New Roman" w:hAnsi="Times New Roman" w:cs="Times New Roman"/>
          <w:sz w:val="28"/>
          <w:szCs w:val="28"/>
        </w:rPr>
        <w:t xml:space="preserve"> на отдых</w:t>
      </w:r>
      <w:r w:rsidR="00D517A7" w:rsidRPr="001B6FC8">
        <w:rPr>
          <w:rFonts w:ascii="Times New Roman" w:hAnsi="Times New Roman" w:cs="Times New Roman"/>
          <w:sz w:val="28"/>
          <w:szCs w:val="28"/>
        </w:rPr>
        <w:t>, экскурсионными поездками, путевками на обучение в тренинг-л</w:t>
      </w:r>
      <w:r w:rsidR="00B71575" w:rsidRPr="001B6FC8">
        <w:rPr>
          <w:rFonts w:ascii="Times New Roman" w:hAnsi="Times New Roman" w:cs="Times New Roman"/>
          <w:sz w:val="28"/>
          <w:szCs w:val="28"/>
        </w:rPr>
        <w:t xml:space="preserve">агерь Профсоюза </w:t>
      </w:r>
      <w:r w:rsidR="00E9419E" w:rsidRPr="001B6FC8">
        <w:rPr>
          <w:rFonts w:ascii="Times New Roman" w:hAnsi="Times New Roman" w:cs="Times New Roman"/>
          <w:sz w:val="28"/>
          <w:szCs w:val="28"/>
        </w:rPr>
        <w:t xml:space="preserve">и </w:t>
      </w:r>
      <w:r w:rsidR="00D33F38">
        <w:rPr>
          <w:rFonts w:ascii="Times New Roman" w:hAnsi="Times New Roman" w:cs="Times New Roman"/>
          <w:sz w:val="28"/>
          <w:szCs w:val="28"/>
        </w:rPr>
        <w:t>пр</w:t>
      </w:r>
      <w:r w:rsidR="00E9419E" w:rsidRPr="001B6FC8">
        <w:rPr>
          <w:rFonts w:ascii="Times New Roman" w:hAnsi="Times New Roman" w:cs="Times New Roman"/>
          <w:sz w:val="28"/>
          <w:szCs w:val="28"/>
        </w:rPr>
        <w:t>.</w:t>
      </w:r>
    </w:p>
    <w:p w14:paraId="1ED71C7D" w14:textId="704C7A29" w:rsidR="00B15B07" w:rsidRPr="001B6FC8" w:rsidRDefault="00DB5871" w:rsidP="001B6F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большинстве субъектов РФ осуществлялись </w:t>
      </w:r>
      <w:r w:rsidRPr="00CA578C">
        <w:rPr>
          <w:rFonts w:ascii="Times New Roman" w:hAnsi="Times New Roman" w:cs="Times New Roman"/>
          <w:b/>
          <w:bCs/>
          <w:sz w:val="28"/>
          <w:szCs w:val="28"/>
        </w:rPr>
        <w:t>иные меры материальной и моральной поддержки молодых специалистов и студентов педа</w:t>
      </w:r>
      <w:r w:rsidR="00275A76" w:rsidRPr="00CA578C">
        <w:rPr>
          <w:rFonts w:ascii="Times New Roman" w:hAnsi="Times New Roman" w:cs="Times New Roman"/>
          <w:b/>
          <w:bCs/>
          <w:sz w:val="28"/>
          <w:szCs w:val="28"/>
        </w:rPr>
        <w:t xml:space="preserve">гогических специальностей </w:t>
      </w:r>
      <w:r w:rsidR="00275A76" w:rsidRPr="001B6FC8">
        <w:rPr>
          <w:rFonts w:ascii="Times New Roman" w:hAnsi="Times New Roman" w:cs="Times New Roman"/>
          <w:sz w:val="28"/>
          <w:szCs w:val="28"/>
        </w:rPr>
        <w:t>в таких формах,</w:t>
      </w:r>
      <w:r w:rsidRPr="001B6FC8">
        <w:rPr>
          <w:rFonts w:ascii="Times New Roman" w:hAnsi="Times New Roman" w:cs="Times New Roman"/>
          <w:sz w:val="28"/>
          <w:szCs w:val="28"/>
        </w:rPr>
        <w:t xml:space="preserve"> как:</w:t>
      </w:r>
    </w:p>
    <w:p w14:paraId="3D6CB1F7" w14:textId="14D63C33" w:rsidR="000231FD" w:rsidRPr="001B6FC8" w:rsidRDefault="00D91DBA" w:rsidP="001B6FC8">
      <w:pPr>
        <w:suppressAutoHyphens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>назначение и выплата дополнительных стипендий</w:t>
      </w:r>
      <w:r w:rsidR="002156F5" w:rsidRPr="001B6FC8">
        <w:rPr>
          <w:rFonts w:ascii="Times New Roman" w:hAnsi="Times New Roman" w:cs="Times New Roman"/>
          <w:sz w:val="28"/>
          <w:szCs w:val="28"/>
        </w:rPr>
        <w:t xml:space="preserve"> студентам педагогических специальностей, </w:t>
      </w:r>
      <w:r w:rsidR="001458FE" w:rsidRPr="001B6FC8">
        <w:rPr>
          <w:rFonts w:ascii="Times New Roman" w:hAnsi="Times New Roman" w:cs="Times New Roman"/>
          <w:sz w:val="28"/>
          <w:szCs w:val="28"/>
        </w:rPr>
        <w:t>в том числе</w:t>
      </w:r>
      <w:r w:rsidR="002156F5" w:rsidRPr="001B6FC8">
        <w:rPr>
          <w:rFonts w:ascii="Times New Roman" w:hAnsi="Times New Roman" w:cs="Times New Roman"/>
          <w:sz w:val="28"/>
          <w:szCs w:val="28"/>
        </w:rPr>
        <w:t xml:space="preserve"> студентам, заключи</w:t>
      </w:r>
      <w:r w:rsidR="00416E25" w:rsidRPr="001B6FC8">
        <w:rPr>
          <w:rFonts w:ascii="Times New Roman" w:hAnsi="Times New Roman" w:cs="Times New Roman"/>
          <w:sz w:val="28"/>
          <w:szCs w:val="28"/>
        </w:rPr>
        <w:t xml:space="preserve">вшим договор о целевом обучении </w:t>
      </w:r>
      <w:r w:rsidR="00E40038" w:rsidRPr="001B6FC8">
        <w:rPr>
          <w:rFonts w:ascii="Times New Roman" w:hAnsi="Times New Roman" w:cs="Times New Roman"/>
          <w:sz w:val="28"/>
          <w:szCs w:val="28"/>
        </w:rPr>
        <w:t>с последующим трудоустройством</w:t>
      </w:r>
      <w:r w:rsidR="002156F5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0231FD" w:rsidRPr="001B6FC8">
        <w:rPr>
          <w:rFonts w:ascii="Times New Roman" w:hAnsi="Times New Roman" w:cs="Times New Roman"/>
          <w:sz w:val="28"/>
          <w:szCs w:val="28"/>
        </w:rPr>
        <w:t>в образовательные организации</w:t>
      </w:r>
      <w:r w:rsidR="00CF3AA0" w:rsidRPr="001B6FC8">
        <w:rPr>
          <w:rFonts w:ascii="Times New Roman" w:hAnsi="Times New Roman" w:cs="Times New Roman"/>
          <w:sz w:val="28"/>
          <w:szCs w:val="28"/>
        </w:rPr>
        <w:t xml:space="preserve"> – в </w:t>
      </w:r>
      <w:r w:rsidR="00E95C4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F3AA0" w:rsidRPr="001B6FC8">
        <w:rPr>
          <w:rFonts w:ascii="Times New Roman" w:hAnsi="Times New Roman" w:cs="Times New Roman"/>
          <w:sz w:val="28"/>
          <w:szCs w:val="28"/>
        </w:rPr>
        <w:t xml:space="preserve"> субъектах РФ (Калужск</w:t>
      </w:r>
      <w:r w:rsidR="00F26A35">
        <w:rPr>
          <w:rFonts w:ascii="Times New Roman" w:hAnsi="Times New Roman" w:cs="Times New Roman"/>
          <w:sz w:val="28"/>
          <w:szCs w:val="28"/>
        </w:rPr>
        <w:t>ая</w:t>
      </w:r>
      <w:r w:rsidR="00CF3AA0" w:rsidRPr="001B6FC8">
        <w:rPr>
          <w:rFonts w:ascii="Times New Roman" w:hAnsi="Times New Roman" w:cs="Times New Roman"/>
          <w:sz w:val="28"/>
          <w:szCs w:val="28"/>
        </w:rPr>
        <w:t>, Костромск</w:t>
      </w:r>
      <w:r w:rsidR="00F26A35">
        <w:rPr>
          <w:rFonts w:ascii="Times New Roman" w:hAnsi="Times New Roman" w:cs="Times New Roman"/>
          <w:sz w:val="28"/>
          <w:szCs w:val="28"/>
        </w:rPr>
        <w:t>ая</w:t>
      </w:r>
      <w:r w:rsidR="00E95C46">
        <w:rPr>
          <w:rFonts w:ascii="Times New Roman" w:hAnsi="Times New Roman" w:cs="Times New Roman"/>
          <w:sz w:val="28"/>
          <w:szCs w:val="28"/>
        </w:rPr>
        <w:t xml:space="preserve"> </w:t>
      </w:r>
      <w:r w:rsidR="00CF3AA0" w:rsidRPr="001B6FC8">
        <w:rPr>
          <w:rFonts w:ascii="Times New Roman" w:hAnsi="Times New Roman" w:cs="Times New Roman"/>
          <w:sz w:val="28"/>
          <w:szCs w:val="28"/>
        </w:rPr>
        <w:t>област</w:t>
      </w:r>
      <w:r w:rsidR="00F26A35">
        <w:rPr>
          <w:rFonts w:ascii="Times New Roman" w:hAnsi="Times New Roman" w:cs="Times New Roman"/>
          <w:sz w:val="28"/>
          <w:szCs w:val="28"/>
        </w:rPr>
        <w:t>и</w:t>
      </w:r>
      <w:r w:rsidR="00CF3AA0" w:rsidRPr="001B6FC8">
        <w:rPr>
          <w:rFonts w:ascii="Times New Roman" w:hAnsi="Times New Roman" w:cs="Times New Roman"/>
          <w:sz w:val="28"/>
          <w:szCs w:val="28"/>
        </w:rPr>
        <w:t xml:space="preserve">, </w:t>
      </w:r>
      <w:r w:rsidR="00E95C46" w:rsidRPr="001B6FC8">
        <w:rPr>
          <w:rFonts w:ascii="Times New Roman" w:hAnsi="Times New Roman" w:cs="Times New Roman"/>
          <w:sz w:val="28"/>
          <w:szCs w:val="28"/>
        </w:rPr>
        <w:t>Алтайск</w:t>
      </w:r>
      <w:r w:rsidR="00E95C46">
        <w:rPr>
          <w:rFonts w:ascii="Times New Roman" w:hAnsi="Times New Roman" w:cs="Times New Roman"/>
          <w:sz w:val="28"/>
          <w:szCs w:val="28"/>
        </w:rPr>
        <w:t>ий</w:t>
      </w:r>
      <w:r w:rsidR="00E95C46" w:rsidRPr="001B6FC8">
        <w:rPr>
          <w:rFonts w:ascii="Times New Roman" w:hAnsi="Times New Roman" w:cs="Times New Roman"/>
          <w:sz w:val="28"/>
          <w:szCs w:val="28"/>
        </w:rPr>
        <w:t xml:space="preserve"> и </w:t>
      </w:r>
      <w:r w:rsidR="00CF3AA0" w:rsidRPr="001B6FC8">
        <w:rPr>
          <w:rFonts w:ascii="Times New Roman" w:hAnsi="Times New Roman" w:cs="Times New Roman"/>
          <w:sz w:val="28"/>
          <w:szCs w:val="28"/>
        </w:rPr>
        <w:t>Краснодарск</w:t>
      </w:r>
      <w:r w:rsidR="00F26A35">
        <w:rPr>
          <w:rFonts w:ascii="Times New Roman" w:hAnsi="Times New Roman" w:cs="Times New Roman"/>
          <w:sz w:val="28"/>
          <w:szCs w:val="28"/>
        </w:rPr>
        <w:t>ий</w:t>
      </w:r>
      <w:r w:rsidR="00CF3AA0" w:rsidRPr="001B6FC8">
        <w:rPr>
          <w:rFonts w:ascii="Times New Roman" w:hAnsi="Times New Roman" w:cs="Times New Roman"/>
          <w:sz w:val="28"/>
          <w:szCs w:val="28"/>
        </w:rPr>
        <w:t xml:space="preserve"> края)</w:t>
      </w:r>
      <w:r w:rsidR="000231FD" w:rsidRPr="001B6FC8">
        <w:rPr>
          <w:rFonts w:ascii="Times New Roman" w:hAnsi="Times New Roman" w:cs="Times New Roman"/>
          <w:sz w:val="28"/>
          <w:szCs w:val="28"/>
        </w:rPr>
        <w:t>;</w:t>
      </w:r>
    </w:p>
    <w:p w14:paraId="0DF4204F" w14:textId="08099658" w:rsidR="002156F5" w:rsidRPr="001B6FC8" w:rsidRDefault="00CF3AA0" w:rsidP="001B6FC8">
      <w:pPr>
        <w:suppressAutoHyphens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предоставление грантов молодым специалистам, принятым на </w:t>
      </w:r>
      <w:r w:rsidRPr="00DB1DAB">
        <w:rPr>
          <w:rFonts w:ascii="Times New Roman" w:hAnsi="Times New Roman" w:cs="Times New Roman"/>
          <w:sz w:val="28"/>
          <w:szCs w:val="28"/>
        </w:rPr>
        <w:t>должност</w:t>
      </w:r>
      <w:r w:rsidR="00DB1DAB" w:rsidRPr="00DB1DAB">
        <w:rPr>
          <w:rFonts w:ascii="Times New Roman" w:hAnsi="Times New Roman" w:cs="Times New Roman"/>
          <w:sz w:val="28"/>
          <w:szCs w:val="28"/>
        </w:rPr>
        <w:t>и</w:t>
      </w:r>
      <w:r w:rsidRPr="00DB1DAB">
        <w:rPr>
          <w:rFonts w:ascii="Times New Roman" w:hAnsi="Times New Roman" w:cs="Times New Roman"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sz w:val="28"/>
          <w:szCs w:val="28"/>
        </w:rPr>
        <w:t xml:space="preserve">педагогического работника в муниципальные и государственные общеобразовательные организации, поощрение победителей и призеров отбора талантливой молодежи – </w:t>
      </w:r>
      <w:r w:rsidR="00673D1E"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="00831F5D" w:rsidRPr="001B6FC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231FD" w:rsidRPr="001B6FC8">
        <w:rPr>
          <w:rFonts w:ascii="Times New Roman" w:hAnsi="Times New Roman" w:cs="Times New Roman"/>
          <w:sz w:val="28"/>
          <w:szCs w:val="28"/>
        </w:rPr>
        <w:t xml:space="preserve"> субъектах РФ</w:t>
      </w:r>
      <w:r w:rsidR="00E40038" w:rsidRPr="001B6FC8">
        <w:rPr>
          <w:rFonts w:ascii="Times New Roman" w:hAnsi="Times New Roman" w:cs="Times New Roman"/>
          <w:sz w:val="28"/>
          <w:szCs w:val="28"/>
        </w:rPr>
        <w:t xml:space="preserve"> (</w:t>
      </w:r>
      <w:r w:rsidR="00E95C46" w:rsidRPr="001B6FC8">
        <w:rPr>
          <w:rFonts w:ascii="Times New Roman" w:hAnsi="Times New Roman" w:cs="Times New Roman"/>
          <w:sz w:val="28"/>
          <w:szCs w:val="28"/>
        </w:rPr>
        <w:t>Воронежск</w:t>
      </w:r>
      <w:r w:rsidR="00E95C46">
        <w:rPr>
          <w:rFonts w:ascii="Times New Roman" w:hAnsi="Times New Roman" w:cs="Times New Roman"/>
          <w:sz w:val="28"/>
          <w:szCs w:val="28"/>
        </w:rPr>
        <w:t>ая</w:t>
      </w:r>
      <w:r w:rsidR="00E95C46" w:rsidRPr="001B6FC8">
        <w:rPr>
          <w:rFonts w:ascii="Times New Roman" w:hAnsi="Times New Roman" w:cs="Times New Roman"/>
          <w:sz w:val="28"/>
          <w:szCs w:val="28"/>
        </w:rPr>
        <w:t>, Нижегородск</w:t>
      </w:r>
      <w:r w:rsidR="00E95C46">
        <w:rPr>
          <w:rFonts w:ascii="Times New Roman" w:hAnsi="Times New Roman" w:cs="Times New Roman"/>
          <w:sz w:val="28"/>
          <w:szCs w:val="28"/>
        </w:rPr>
        <w:t>ая</w:t>
      </w:r>
      <w:r w:rsidR="00E95C46" w:rsidRPr="001B6FC8">
        <w:rPr>
          <w:rFonts w:ascii="Times New Roman" w:hAnsi="Times New Roman" w:cs="Times New Roman"/>
          <w:sz w:val="28"/>
          <w:szCs w:val="28"/>
        </w:rPr>
        <w:t>, Орловск</w:t>
      </w:r>
      <w:r w:rsidR="00E95C46">
        <w:rPr>
          <w:rFonts w:ascii="Times New Roman" w:hAnsi="Times New Roman" w:cs="Times New Roman"/>
          <w:sz w:val="28"/>
          <w:szCs w:val="28"/>
        </w:rPr>
        <w:t>ая</w:t>
      </w:r>
      <w:r w:rsidR="00E95C46" w:rsidRPr="001B6FC8">
        <w:rPr>
          <w:rFonts w:ascii="Times New Roman" w:hAnsi="Times New Roman" w:cs="Times New Roman"/>
          <w:sz w:val="28"/>
          <w:szCs w:val="28"/>
        </w:rPr>
        <w:t>,</w:t>
      </w:r>
      <w:r w:rsidR="00E95C46" w:rsidRPr="007E2DB1">
        <w:rPr>
          <w:rFonts w:ascii="Times New Roman" w:hAnsi="Times New Roman" w:cs="Times New Roman"/>
          <w:sz w:val="28"/>
          <w:szCs w:val="28"/>
        </w:rPr>
        <w:t xml:space="preserve"> </w:t>
      </w:r>
      <w:r w:rsidR="00E95C46" w:rsidRPr="001B6FC8">
        <w:rPr>
          <w:rFonts w:ascii="Times New Roman" w:hAnsi="Times New Roman" w:cs="Times New Roman"/>
          <w:sz w:val="28"/>
          <w:szCs w:val="28"/>
        </w:rPr>
        <w:t>Рязанск</w:t>
      </w:r>
      <w:r w:rsidR="00E95C46">
        <w:rPr>
          <w:rFonts w:ascii="Times New Roman" w:hAnsi="Times New Roman" w:cs="Times New Roman"/>
          <w:sz w:val="28"/>
          <w:szCs w:val="28"/>
        </w:rPr>
        <w:t>ая</w:t>
      </w:r>
      <w:r w:rsidR="00E95C46" w:rsidRPr="001B6FC8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E95C46">
        <w:rPr>
          <w:rFonts w:ascii="Times New Roman" w:hAnsi="Times New Roman" w:cs="Times New Roman"/>
          <w:sz w:val="28"/>
          <w:szCs w:val="28"/>
        </w:rPr>
        <w:t>и,</w:t>
      </w:r>
      <w:r w:rsidR="00E95C46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sz w:val="28"/>
          <w:szCs w:val="28"/>
        </w:rPr>
        <w:t>р</w:t>
      </w:r>
      <w:r w:rsidR="00E40038" w:rsidRPr="001B6FC8">
        <w:rPr>
          <w:rFonts w:ascii="Times New Roman" w:hAnsi="Times New Roman" w:cs="Times New Roman"/>
          <w:sz w:val="28"/>
          <w:szCs w:val="28"/>
        </w:rPr>
        <w:t>еспублик</w:t>
      </w:r>
      <w:r w:rsidR="00171364">
        <w:rPr>
          <w:rFonts w:ascii="Times New Roman" w:hAnsi="Times New Roman" w:cs="Times New Roman"/>
          <w:sz w:val="28"/>
          <w:szCs w:val="28"/>
        </w:rPr>
        <w:t>и</w:t>
      </w:r>
      <w:r w:rsidR="00E40038" w:rsidRPr="001B6FC8">
        <w:rPr>
          <w:rFonts w:ascii="Times New Roman" w:hAnsi="Times New Roman" w:cs="Times New Roman"/>
          <w:sz w:val="28"/>
          <w:szCs w:val="28"/>
        </w:rPr>
        <w:t xml:space="preserve"> Башкортостан</w:t>
      </w:r>
      <w:r w:rsidR="00BC1063" w:rsidRPr="001B6FC8">
        <w:rPr>
          <w:rFonts w:ascii="Times New Roman" w:hAnsi="Times New Roman" w:cs="Times New Roman"/>
          <w:sz w:val="28"/>
          <w:szCs w:val="28"/>
        </w:rPr>
        <w:t>, Татарстан, Краснодарск</w:t>
      </w:r>
      <w:r w:rsidR="00171364">
        <w:rPr>
          <w:rFonts w:ascii="Times New Roman" w:hAnsi="Times New Roman" w:cs="Times New Roman"/>
          <w:sz w:val="28"/>
          <w:szCs w:val="28"/>
        </w:rPr>
        <w:t>ий</w:t>
      </w:r>
      <w:r w:rsidR="00831F5D" w:rsidRPr="001B6FC8">
        <w:rPr>
          <w:rFonts w:ascii="Times New Roman" w:hAnsi="Times New Roman" w:cs="Times New Roman"/>
          <w:sz w:val="28"/>
          <w:szCs w:val="28"/>
        </w:rPr>
        <w:t xml:space="preserve"> кра</w:t>
      </w:r>
      <w:r w:rsidR="00171364">
        <w:rPr>
          <w:rFonts w:ascii="Times New Roman" w:hAnsi="Times New Roman" w:cs="Times New Roman"/>
          <w:sz w:val="28"/>
          <w:szCs w:val="28"/>
        </w:rPr>
        <w:t>й</w:t>
      </w:r>
      <w:r w:rsidR="00BC1063" w:rsidRPr="001B6FC8">
        <w:rPr>
          <w:rFonts w:ascii="Times New Roman" w:hAnsi="Times New Roman" w:cs="Times New Roman"/>
          <w:sz w:val="28"/>
          <w:szCs w:val="28"/>
        </w:rPr>
        <w:t>, Ямало-Ненецк</w:t>
      </w:r>
      <w:r w:rsidR="00171364">
        <w:rPr>
          <w:rFonts w:ascii="Times New Roman" w:hAnsi="Times New Roman" w:cs="Times New Roman"/>
          <w:sz w:val="28"/>
          <w:szCs w:val="28"/>
        </w:rPr>
        <w:t>ий</w:t>
      </w:r>
      <w:r w:rsidR="00BC1063" w:rsidRPr="001B6FC8">
        <w:rPr>
          <w:rFonts w:ascii="Times New Roman" w:hAnsi="Times New Roman" w:cs="Times New Roman"/>
          <w:sz w:val="28"/>
          <w:szCs w:val="28"/>
        </w:rPr>
        <w:t xml:space="preserve"> автономн</w:t>
      </w:r>
      <w:r w:rsidR="00171364">
        <w:rPr>
          <w:rFonts w:ascii="Times New Roman" w:hAnsi="Times New Roman" w:cs="Times New Roman"/>
          <w:sz w:val="28"/>
          <w:szCs w:val="28"/>
        </w:rPr>
        <w:t>ый</w:t>
      </w:r>
      <w:r w:rsidR="00BC1063" w:rsidRPr="001B6FC8">
        <w:rPr>
          <w:rFonts w:ascii="Times New Roman" w:hAnsi="Times New Roman" w:cs="Times New Roman"/>
          <w:sz w:val="28"/>
          <w:szCs w:val="28"/>
        </w:rPr>
        <w:t xml:space="preserve"> округ)</w:t>
      </w:r>
      <w:r w:rsidR="000231FD" w:rsidRPr="001B6FC8">
        <w:rPr>
          <w:rFonts w:ascii="Times New Roman" w:hAnsi="Times New Roman" w:cs="Times New Roman"/>
          <w:sz w:val="28"/>
          <w:szCs w:val="28"/>
        </w:rPr>
        <w:t>;</w:t>
      </w:r>
    </w:p>
    <w:p w14:paraId="6988266D" w14:textId="4138CC7D" w:rsidR="00D56EA4" w:rsidRPr="001B6FC8" w:rsidRDefault="002156F5" w:rsidP="001B6FC8">
      <w:pPr>
        <w:suppressAutoHyphens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462E5A" w:rsidRPr="001B6FC8">
        <w:rPr>
          <w:rFonts w:ascii="Times New Roman" w:hAnsi="Times New Roman" w:cs="Times New Roman"/>
          <w:sz w:val="28"/>
          <w:szCs w:val="28"/>
        </w:rPr>
        <w:t xml:space="preserve">и (или) финансирование </w:t>
      </w:r>
      <w:r w:rsidR="00AC6369" w:rsidRPr="001B6FC8">
        <w:rPr>
          <w:rFonts w:ascii="Times New Roman" w:hAnsi="Times New Roman" w:cs="Times New Roman"/>
          <w:sz w:val="28"/>
          <w:szCs w:val="28"/>
        </w:rPr>
        <w:t xml:space="preserve">организациями Профсоюза </w:t>
      </w:r>
      <w:r w:rsidR="00366E7F" w:rsidRPr="001B6FC8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1B6FC8">
        <w:rPr>
          <w:rFonts w:ascii="Times New Roman" w:hAnsi="Times New Roman" w:cs="Times New Roman"/>
          <w:sz w:val="28"/>
          <w:szCs w:val="28"/>
        </w:rPr>
        <w:t>форумов,</w:t>
      </w:r>
      <w:r w:rsidR="000231FD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CF3AA0" w:rsidRPr="001B6FC8">
        <w:rPr>
          <w:rFonts w:ascii="Times New Roman" w:hAnsi="Times New Roman" w:cs="Times New Roman"/>
          <w:sz w:val="28"/>
          <w:szCs w:val="28"/>
        </w:rPr>
        <w:t xml:space="preserve">фестивалей, </w:t>
      </w:r>
      <w:r w:rsidRPr="001B6FC8">
        <w:rPr>
          <w:rFonts w:ascii="Times New Roman" w:hAnsi="Times New Roman" w:cs="Times New Roman"/>
          <w:sz w:val="28"/>
          <w:szCs w:val="28"/>
        </w:rPr>
        <w:t>профсоюзных педагогических школ для молодых педагого</w:t>
      </w:r>
      <w:r w:rsidR="00105E53" w:rsidRPr="001B6FC8">
        <w:rPr>
          <w:rFonts w:ascii="Times New Roman" w:hAnsi="Times New Roman" w:cs="Times New Roman"/>
          <w:sz w:val="28"/>
          <w:szCs w:val="28"/>
        </w:rPr>
        <w:t>в</w:t>
      </w:r>
      <w:r w:rsidR="00D91DBA" w:rsidRPr="001B6FC8">
        <w:rPr>
          <w:rFonts w:ascii="Times New Roman" w:hAnsi="Times New Roman" w:cs="Times New Roman"/>
          <w:sz w:val="28"/>
          <w:szCs w:val="28"/>
        </w:rPr>
        <w:t xml:space="preserve">, </w:t>
      </w:r>
      <w:r w:rsidR="00105E53" w:rsidRPr="001B6FC8">
        <w:rPr>
          <w:rFonts w:ascii="Times New Roman" w:hAnsi="Times New Roman" w:cs="Times New Roman"/>
          <w:sz w:val="28"/>
          <w:szCs w:val="28"/>
        </w:rPr>
        <w:t>мероприятий</w:t>
      </w:r>
      <w:r w:rsidR="00D13175" w:rsidRPr="001B6FC8">
        <w:rPr>
          <w:rFonts w:ascii="Times New Roman" w:hAnsi="Times New Roman" w:cs="Times New Roman"/>
          <w:sz w:val="28"/>
          <w:szCs w:val="28"/>
        </w:rPr>
        <w:t xml:space="preserve">, проводимых для учителей </w:t>
      </w:r>
      <w:r w:rsidR="00105E53" w:rsidRPr="001B6FC8">
        <w:rPr>
          <w:rFonts w:ascii="Times New Roman" w:hAnsi="Times New Roman" w:cs="Times New Roman"/>
          <w:sz w:val="28"/>
          <w:szCs w:val="28"/>
        </w:rPr>
        <w:t>Совет</w:t>
      </w:r>
      <w:r w:rsidR="00D13175" w:rsidRPr="001B6FC8">
        <w:rPr>
          <w:rFonts w:ascii="Times New Roman" w:hAnsi="Times New Roman" w:cs="Times New Roman"/>
          <w:sz w:val="28"/>
          <w:szCs w:val="28"/>
        </w:rPr>
        <w:t>ами</w:t>
      </w:r>
      <w:r w:rsidR="00105E53" w:rsidRPr="001B6FC8">
        <w:rPr>
          <w:rFonts w:ascii="Times New Roman" w:hAnsi="Times New Roman" w:cs="Times New Roman"/>
          <w:sz w:val="28"/>
          <w:szCs w:val="28"/>
        </w:rPr>
        <w:t xml:space="preserve"> молодых педагогов</w:t>
      </w:r>
      <w:r w:rsidR="00CF3AA0" w:rsidRPr="001B6FC8">
        <w:rPr>
          <w:rFonts w:ascii="Times New Roman" w:hAnsi="Times New Roman" w:cs="Times New Roman"/>
          <w:sz w:val="28"/>
          <w:szCs w:val="28"/>
        </w:rPr>
        <w:t xml:space="preserve"> – в </w:t>
      </w:r>
      <w:r w:rsidR="008F5521">
        <w:rPr>
          <w:rFonts w:ascii="Times New Roman" w:hAnsi="Times New Roman" w:cs="Times New Roman"/>
          <w:sz w:val="28"/>
          <w:szCs w:val="28"/>
        </w:rPr>
        <w:t>9</w:t>
      </w:r>
      <w:r w:rsidR="00CF3AA0" w:rsidRPr="001B6FC8">
        <w:rPr>
          <w:rFonts w:ascii="Times New Roman" w:hAnsi="Times New Roman" w:cs="Times New Roman"/>
          <w:sz w:val="28"/>
          <w:szCs w:val="28"/>
        </w:rPr>
        <w:t xml:space="preserve"> субъектах РФ (</w:t>
      </w:r>
      <w:r w:rsidR="00E95C46" w:rsidRPr="00CD1A52">
        <w:rPr>
          <w:rFonts w:ascii="Times New Roman" w:hAnsi="Times New Roman" w:cs="Times New Roman"/>
          <w:sz w:val="28"/>
          <w:szCs w:val="28"/>
        </w:rPr>
        <w:t>Волгоградская,</w:t>
      </w:r>
      <w:r w:rsidR="00E95C46">
        <w:rPr>
          <w:rFonts w:ascii="Times New Roman" w:hAnsi="Times New Roman" w:cs="Times New Roman"/>
          <w:sz w:val="28"/>
          <w:szCs w:val="28"/>
        </w:rPr>
        <w:t xml:space="preserve"> </w:t>
      </w:r>
      <w:r w:rsidR="00E95C46" w:rsidRPr="001B6FC8">
        <w:rPr>
          <w:rFonts w:ascii="Times New Roman" w:hAnsi="Times New Roman" w:cs="Times New Roman"/>
          <w:sz w:val="28"/>
          <w:szCs w:val="28"/>
        </w:rPr>
        <w:t>Липецк</w:t>
      </w:r>
      <w:r w:rsidR="00E95C46">
        <w:rPr>
          <w:rFonts w:ascii="Times New Roman" w:hAnsi="Times New Roman" w:cs="Times New Roman"/>
          <w:sz w:val="28"/>
          <w:szCs w:val="28"/>
        </w:rPr>
        <w:t>ая</w:t>
      </w:r>
      <w:r w:rsidR="00E95C46" w:rsidRPr="001B6FC8">
        <w:rPr>
          <w:rFonts w:ascii="Times New Roman" w:hAnsi="Times New Roman" w:cs="Times New Roman"/>
          <w:sz w:val="28"/>
          <w:szCs w:val="28"/>
        </w:rPr>
        <w:t>,</w:t>
      </w:r>
      <w:r w:rsidR="00E95C46" w:rsidRPr="00CD1A52">
        <w:rPr>
          <w:rFonts w:ascii="Times New Roman" w:hAnsi="Times New Roman" w:cs="Times New Roman"/>
          <w:sz w:val="28"/>
          <w:szCs w:val="28"/>
        </w:rPr>
        <w:t xml:space="preserve"> </w:t>
      </w:r>
      <w:r w:rsidR="00E95C46" w:rsidRPr="001B6FC8">
        <w:rPr>
          <w:rFonts w:ascii="Times New Roman" w:hAnsi="Times New Roman" w:cs="Times New Roman"/>
          <w:sz w:val="28"/>
          <w:szCs w:val="28"/>
        </w:rPr>
        <w:t>Нижегородск</w:t>
      </w:r>
      <w:r w:rsidR="00E95C46">
        <w:rPr>
          <w:rFonts w:ascii="Times New Roman" w:hAnsi="Times New Roman" w:cs="Times New Roman"/>
          <w:sz w:val="28"/>
          <w:szCs w:val="28"/>
        </w:rPr>
        <w:t>ая,</w:t>
      </w:r>
      <w:r w:rsidR="00E95C46" w:rsidRPr="001B6FC8">
        <w:rPr>
          <w:rFonts w:ascii="Times New Roman" w:hAnsi="Times New Roman" w:cs="Times New Roman"/>
          <w:sz w:val="28"/>
          <w:szCs w:val="28"/>
        </w:rPr>
        <w:t xml:space="preserve"> Тульск</w:t>
      </w:r>
      <w:r w:rsidR="00E95C46">
        <w:rPr>
          <w:rFonts w:ascii="Times New Roman" w:hAnsi="Times New Roman" w:cs="Times New Roman"/>
          <w:sz w:val="28"/>
          <w:szCs w:val="28"/>
        </w:rPr>
        <w:t>ая</w:t>
      </w:r>
      <w:r w:rsidR="00E95C46" w:rsidRPr="001B6FC8">
        <w:rPr>
          <w:rFonts w:ascii="Times New Roman" w:hAnsi="Times New Roman" w:cs="Times New Roman"/>
          <w:sz w:val="28"/>
          <w:szCs w:val="28"/>
        </w:rPr>
        <w:t>, Тюменск</w:t>
      </w:r>
      <w:r w:rsidR="00E95C46">
        <w:rPr>
          <w:rFonts w:ascii="Times New Roman" w:hAnsi="Times New Roman" w:cs="Times New Roman"/>
          <w:sz w:val="28"/>
          <w:szCs w:val="28"/>
        </w:rPr>
        <w:t>ая</w:t>
      </w:r>
      <w:r w:rsidR="00E95C46" w:rsidRPr="001B6FC8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E95C46">
        <w:rPr>
          <w:rFonts w:ascii="Times New Roman" w:hAnsi="Times New Roman" w:cs="Times New Roman"/>
          <w:sz w:val="28"/>
          <w:szCs w:val="28"/>
        </w:rPr>
        <w:t>и,</w:t>
      </w:r>
      <w:r w:rsidR="00E95C46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1178B7" w:rsidRPr="001B6FC8">
        <w:rPr>
          <w:rFonts w:ascii="Times New Roman" w:hAnsi="Times New Roman" w:cs="Times New Roman"/>
          <w:sz w:val="28"/>
          <w:szCs w:val="28"/>
        </w:rPr>
        <w:t>Донецк</w:t>
      </w:r>
      <w:r w:rsidR="001178B7">
        <w:rPr>
          <w:rFonts w:ascii="Times New Roman" w:hAnsi="Times New Roman" w:cs="Times New Roman"/>
          <w:sz w:val="28"/>
          <w:szCs w:val="28"/>
        </w:rPr>
        <w:t>ая</w:t>
      </w:r>
      <w:r w:rsidR="001178B7" w:rsidRPr="001B6FC8">
        <w:rPr>
          <w:rFonts w:ascii="Times New Roman" w:hAnsi="Times New Roman" w:cs="Times New Roman"/>
          <w:sz w:val="28"/>
          <w:szCs w:val="28"/>
        </w:rPr>
        <w:t xml:space="preserve"> Народн</w:t>
      </w:r>
      <w:r w:rsidR="001178B7">
        <w:rPr>
          <w:rFonts w:ascii="Times New Roman" w:hAnsi="Times New Roman" w:cs="Times New Roman"/>
          <w:sz w:val="28"/>
          <w:szCs w:val="28"/>
        </w:rPr>
        <w:t>ая</w:t>
      </w:r>
      <w:r w:rsidR="001178B7" w:rsidRPr="001B6FC8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1178B7">
        <w:rPr>
          <w:rFonts w:ascii="Times New Roman" w:hAnsi="Times New Roman" w:cs="Times New Roman"/>
          <w:sz w:val="28"/>
          <w:szCs w:val="28"/>
        </w:rPr>
        <w:t>а,</w:t>
      </w:r>
      <w:r w:rsidR="001178B7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CF3AA0" w:rsidRPr="001B6FC8">
        <w:rPr>
          <w:rFonts w:ascii="Times New Roman" w:hAnsi="Times New Roman" w:cs="Times New Roman"/>
          <w:sz w:val="28"/>
          <w:szCs w:val="28"/>
        </w:rPr>
        <w:t>республик</w:t>
      </w:r>
      <w:r w:rsidR="00AA24C6">
        <w:rPr>
          <w:rFonts w:ascii="Times New Roman" w:hAnsi="Times New Roman" w:cs="Times New Roman"/>
          <w:sz w:val="28"/>
          <w:szCs w:val="28"/>
        </w:rPr>
        <w:t>и</w:t>
      </w:r>
      <w:r w:rsidR="00CF3AA0" w:rsidRPr="001B6FC8">
        <w:rPr>
          <w:rFonts w:ascii="Times New Roman" w:hAnsi="Times New Roman" w:cs="Times New Roman"/>
          <w:sz w:val="28"/>
          <w:szCs w:val="28"/>
        </w:rPr>
        <w:t xml:space="preserve"> Крым, Марий-Эл)</w:t>
      </w:r>
      <w:r w:rsidR="00435162">
        <w:rPr>
          <w:rFonts w:ascii="Times New Roman" w:hAnsi="Times New Roman" w:cs="Times New Roman"/>
          <w:sz w:val="28"/>
          <w:szCs w:val="28"/>
        </w:rPr>
        <w:t>,</w:t>
      </w:r>
      <w:r w:rsidR="003B1734">
        <w:rPr>
          <w:rFonts w:ascii="Times New Roman" w:hAnsi="Times New Roman" w:cs="Times New Roman"/>
          <w:sz w:val="28"/>
          <w:szCs w:val="28"/>
        </w:rPr>
        <w:t xml:space="preserve"> </w:t>
      </w:r>
      <w:r w:rsidR="00435162" w:rsidRPr="00CF2338">
        <w:rPr>
          <w:rFonts w:ascii="Times New Roman" w:hAnsi="Times New Roman" w:cs="Times New Roman"/>
          <w:sz w:val="28"/>
          <w:szCs w:val="28"/>
        </w:rPr>
        <w:t>Коми</w:t>
      </w:r>
      <w:r w:rsidR="00B71575" w:rsidRPr="00CF2338">
        <w:rPr>
          <w:rFonts w:ascii="Times New Roman" w:hAnsi="Times New Roman" w:cs="Times New Roman"/>
          <w:sz w:val="28"/>
          <w:szCs w:val="28"/>
        </w:rPr>
        <w:t>;</w:t>
      </w:r>
    </w:p>
    <w:p w14:paraId="2737187D" w14:textId="0D42E409" w:rsidR="00161838" w:rsidRPr="001B6FC8" w:rsidRDefault="00161838" w:rsidP="001B6FC8">
      <w:pPr>
        <w:suppressAutoHyphens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>профсоюзная страховка для всех молодых педагогов на случай увольнения в связи с сокращением численности или штата работников (Владимирск</w:t>
      </w:r>
      <w:r w:rsidR="001178B7">
        <w:rPr>
          <w:rFonts w:ascii="Times New Roman" w:hAnsi="Times New Roman" w:cs="Times New Roman"/>
          <w:sz w:val="28"/>
          <w:szCs w:val="28"/>
        </w:rPr>
        <w:t>ая</w:t>
      </w:r>
      <w:r w:rsidRPr="001B6FC8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1178B7">
        <w:rPr>
          <w:rFonts w:ascii="Times New Roman" w:hAnsi="Times New Roman" w:cs="Times New Roman"/>
          <w:sz w:val="28"/>
          <w:szCs w:val="28"/>
        </w:rPr>
        <w:t>ь</w:t>
      </w:r>
      <w:r w:rsidRPr="001B6FC8">
        <w:rPr>
          <w:rFonts w:ascii="Times New Roman" w:hAnsi="Times New Roman" w:cs="Times New Roman"/>
          <w:sz w:val="28"/>
          <w:szCs w:val="28"/>
        </w:rPr>
        <w:t>);</w:t>
      </w:r>
    </w:p>
    <w:p w14:paraId="07B334AD" w14:textId="14D77E37" w:rsidR="00733590" w:rsidRPr="001B6FC8" w:rsidRDefault="00733590" w:rsidP="001B6FC8">
      <w:pPr>
        <w:suppressAutoHyphens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>проведение открытых уроков для молодых педагогов в рамках проекта «Молодые</w:t>
      </w:r>
      <w:r w:rsidR="00F2485F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sz w:val="28"/>
          <w:szCs w:val="28"/>
        </w:rPr>
        <w:t>-</w:t>
      </w:r>
      <w:r w:rsidR="00F2485F"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sz w:val="28"/>
          <w:szCs w:val="28"/>
        </w:rPr>
        <w:t>молодым!»</w:t>
      </w:r>
      <w:r w:rsidR="00594C73" w:rsidRPr="001B6FC8">
        <w:rPr>
          <w:rFonts w:ascii="Times New Roman" w:hAnsi="Times New Roman" w:cs="Times New Roman"/>
          <w:sz w:val="28"/>
          <w:szCs w:val="28"/>
        </w:rPr>
        <w:t xml:space="preserve"> (Воронежск</w:t>
      </w:r>
      <w:r w:rsidR="001178B7">
        <w:rPr>
          <w:rFonts w:ascii="Times New Roman" w:hAnsi="Times New Roman" w:cs="Times New Roman"/>
          <w:sz w:val="28"/>
          <w:szCs w:val="28"/>
        </w:rPr>
        <w:t>ая</w:t>
      </w:r>
      <w:r w:rsidR="00594C73" w:rsidRPr="001B6FC8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1178B7">
        <w:rPr>
          <w:rFonts w:ascii="Times New Roman" w:hAnsi="Times New Roman" w:cs="Times New Roman"/>
          <w:sz w:val="28"/>
          <w:szCs w:val="28"/>
        </w:rPr>
        <w:t>ь</w:t>
      </w:r>
      <w:r w:rsidR="00594C73" w:rsidRPr="001B6FC8">
        <w:rPr>
          <w:rFonts w:ascii="Times New Roman" w:hAnsi="Times New Roman" w:cs="Times New Roman"/>
          <w:sz w:val="28"/>
          <w:szCs w:val="28"/>
        </w:rPr>
        <w:t>);</w:t>
      </w:r>
    </w:p>
    <w:p w14:paraId="00F88C58" w14:textId="30673503" w:rsidR="00622AED" w:rsidRPr="001B6FC8" w:rsidRDefault="00733590" w:rsidP="001B6FC8">
      <w:pPr>
        <w:suppressAutoHyphens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>компенсация затрат на проезд</w:t>
      </w:r>
      <w:r w:rsidR="008F5521">
        <w:rPr>
          <w:rFonts w:ascii="Times New Roman" w:hAnsi="Times New Roman" w:cs="Times New Roman"/>
          <w:sz w:val="28"/>
          <w:szCs w:val="28"/>
        </w:rPr>
        <w:t xml:space="preserve"> к месту проведения обучения и конкурсных мероприятий </w:t>
      </w:r>
      <w:r w:rsidR="00DC2779" w:rsidRPr="001B6FC8">
        <w:rPr>
          <w:rFonts w:ascii="Times New Roman" w:hAnsi="Times New Roman" w:cs="Times New Roman"/>
          <w:sz w:val="28"/>
          <w:szCs w:val="28"/>
        </w:rPr>
        <w:t xml:space="preserve">– в </w:t>
      </w:r>
      <w:r w:rsidR="00DC2779" w:rsidRPr="001B6FC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C2779" w:rsidRPr="001B6FC8">
        <w:rPr>
          <w:rFonts w:ascii="Times New Roman" w:hAnsi="Times New Roman" w:cs="Times New Roman"/>
          <w:sz w:val="28"/>
          <w:szCs w:val="28"/>
        </w:rPr>
        <w:t xml:space="preserve"> субъектах РФ </w:t>
      </w:r>
      <w:r w:rsidR="00622AED" w:rsidRPr="001B6FC8">
        <w:rPr>
          <w:rFonts w:ascii="Times New Roman" w:hAnsi="Times New Roman" w:cs="Times New Roman"/>
          <w:sz w:val="28"/>
          <w:szCs w:val="28"/>
        </w:rPr>
        <w:t>(</w:t>
      </w:r>
      <w:r w:rsidR="00DC2779" w:rsidRPr="001B6FC8">
        <w:rPr>
          <w:rFonts w:ascii="Times New Roman" w:hAnsi="Times New Roman" w:cs="Times New Roman"/>
          <w:sz w:val="28"/>
          <w:szCs w:val="28"/>
        </w:rPr>
        <w:t>Московск</w:t>
      </w:r>
      <w:r w:rsidR="00CD1A52">
        <w:rPr>
          <w:rFonts w:ascii="Times New Roman" w:hAnsi="Times New Roman" w:cs="Times New Roman"/>
          <w:sz w:val="28"/>
          <w:szCs w:val="28"/>
        </w:rPr>
        <w:t>ая</w:t>
      </w:r>
      <w:r w:rsidR="00DC2779" w:rsidRPr="001B6FC8">
        <w:rPr>
          <w:rFonts w:ascii="Times New Roman" w:hAnsi="Times New Roman" w:cs="Times New Roman"/>
          <w:sz w:val="28"/>
          <w:szCs w:val="28"/>
        </w:rPr>
        <w:t>, Новгородск</w:t>
      </w:r>
      <w:r w:rsidR="00CD1A52">
        <w:rPr>
          <w:rFonts w:ascii="Times New Roman" w:hAnsi="Times New Roman" w:cs="Times New Roman"/>
          <w:sz w:val="28"/>
          <w:szCs w:val="28"/>
        </w:rPr>
        <w:t>ая</w:t>
      </w:r>
      <w:r w:rsidR="00DC2779" w:rsidRPr="001B6FC8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CD1A52">
        <w:rPr>
          <w:rFonts w:ascii="Times New Roman" w:hAnsi="Times New Roman" w:cs="Times New Roman"/>
          <w:sz w:val="28"/>
          <w:szCs w:val="28"/>
        </w:rPr>
        <w:t>и</w:t>
      </w:r>
      <w:r w:rsidR="00DC2779" w:rsidRPr="001B6FC8">
        <w:rPr>
          <w:rFonts w:ascii="Times New Roman" w:hAnsi="Times New Roman" w:cs="Times New Roman"/>
          <w:sz w:val="28"/>
          <w:szCs w:val="28"/>
        </w:rPr>
        <w:t>, г. Санкт-Петербург</w:t>
      </w:r>
      <w:r w:rsidR="00622AED" w:rsidRPr="001B6FC8">
        <w:rPr>
          <w:rFonts w:ascii="Times New Roman" w:hAnsi="Times New Roman" w:cs="Times New Roman"/>
          <w:sz w:val="28"/>
          <w:szCs w:val="28"/>
        </w:rPr>
        <w:t>);</w:t>
      </w:r>
    </w:p>
    <w:p w14:paraId="343EAAAC" w14:textId="2B35E847" w:rsidR="00DC2779" w:rsidRPr="001B6FC8" w:rsidRDefault="00DC2779" w:rsidP="001B6FC8">
      <w:pPr>
        <w:suppressAutoHyphens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>компенсация на приобретение абонементов на</w:t>
      </w:r>
      <w:r w:rsidR="00AF0FCB">
        <w:rPr>
          <w:rFonts w:ascii="Times New Roman" w:hAnsi="Times New Roman" w:cs="Times New Roman"/>
          <w:sz w:val="28"/>
          <w:szCs w:val="28"/>
        </w:rPr>
        <w:t xml:space="preserve"> </w:t>
      </w:r>
      <w:r w:rsidR="00AF0FCB" w:rsidRPr="00C524A1">
        <w:rPr>
          <w:rFonts w:ascii="Times New Roman" w:hAnsi="Times New Roman" w:cs="Times New Roman"/>
          <w:sz w:val="28"/>
          <w:szCs w:val="28"/>
        </w:rPr>
        <w:t>занятия спортом</w:t>
      </w:r>
      <w:r w:rsidRPr="00C524A1">
        <w:rPr>
          <w:rFonts w:ascii="Times New Roman" w:hAnsi="Times New Roman" w:cs="Times New Roman"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sz w:val="28"/>
          <w:szCs w:val="28"/>
        </w:rPr>
        <w:t>(Белгородск</w:t>
      </w:r>
      <w:r w:rsidR="006525DF">
        <w:rPr>
          <w:rFonts w:ascii="Times New Roman" w:hAnsi="Times New Roman" w:cs="Times New Roman"/>
          <w:sz w:val="28"/>
          <w:szCs w:val="28"/>
        </w:rPr>
        <w:t>ая</w:t>
      </w:r>
      <w:r w:rsidRPr="001B6FC8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6525DF">
        <w:rPr>
          <w:rFonts w:ascii="Times New Roman" w:hAnsi="Times New Roman" w:cs="Times New Roman"/>
          <w:sz w:val="28"/>
          <w:szCs w:val="28"/>
        </w:rPr>
        <w:t>ь</w:t>
      </w:r>
      <w:r w:rsidRPr="001B6FC8">
        <w:rPr>
          <w:rFonts w:ascii="Times New Roman" w:hAnsi="Times New Roman" w:cs="Times New Roman"/>
          <w:sz w:val="28"/>
          <w:szCs w:val="28"/>
        </w:rPr>
        <w:t>);</w:t>
      </w:r>
    </w:p>
    <w:p w14:paraId="5A2CC7FC" w14:textId="4B645682" w:rsidR="00622AED" w:rsidRPr="001B6FC8" w:rsidRDefault="00622AED" w:rsidP="001B6FC8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lastRenderedPageBreak/>
        <w:t>выделение денежных средств</w:t>
      </w:r>
      <w:r w:rsidR="00275A76" w:rsidRPr="001B6FC8">
        <w:rPr>
          <w:rFonts w:ascii="Times New Roman" w:hAnsi="Times New Roman" w:cs="Times New Roman"/>
          <w:sz w:val="28"/>
          <w:szCs w:val="28"/>
        </w:rPr>
        <w:t xml:space="preserve"> из бюджета</w:t>
      </w:r>
      <w:r w:rsidRPr="001B6FC8">
        <w:rPr>
          <w:rFonts w:ascii="Times New Roman" w:hAnsi="Times New Roman" w:cs="Times New Roman"/>
          <w:sz w:val="28"/>
          <w:szCs w:val="28"/>
        </w:rPr>
        <w:t xml:space="preserve"> Профсоюза для формирования «Первого учительского портфеля молодог</w:t>
      </w:r>
      <w:r w:rsidR="00BC1063" w:rsidRPr="001B6FC8">
        <w:rPr>
          <w:rFonts w:ascii="Times New Roman" w:hAnsi="Times New Roman" w:cs="Times New Roman"/>
          <w:sz w:val="28"/>
          <w:szCs w:val="28"/>
        </w:rPr>
        <w:t>о педагога» (Республик</w:t>
      </w:r>
      <w:r w:rsidR="006525DF">
        <w:rPr>
          <w:rFonts w:ascii="Times New Roman" w:hAnsi="Times New Roman" w:cs="Times New Roman"/>
          <w:sz w:val="28"/>
          <w:szCs w:val="28"/>
        </w:rPr>
        <w:t>а</w:t>
      </w:r>
      <w:r w:rsidR="00BC1063" w:rsidRPr="001B6FC8">
        <w:rPr>
          <w:rFonts w:ascii="Times New Roman" w:hAnsi="Times New Roman" w:cs="Times New Roman"/>
          <w:sz w:val="28"/>
          <w:szCs w:val="28"/>
        </w:rPr>
        <w:t xml:space="preserve"> Крым)</w:t>
      </w:r>
      <w:r w:rsidR="00DC2779" w:rsidRPr="001B6FC8">
        <w:rPr>
          <w:rFonts w:ascii="Times New Roman" w:hAnsi="Times New Roman" w:cs="Times New Roman"/>
          <w:sz w:val="28"/>
          <w:szCs w:val="28"/>
        </w:rPr>
        <w:t xml:space="preserve"> и пр</w:t>
      </w:r>
      <w:r w:rsidR="00BC1063" w:rsidRPr="001B6FC8">
        <w:rPr>
          <w:rFonts w:ascii="Times New Roman" w:hAnsi="Times New Roman" w:cs="Times New Roman"/>
          <w:sz w:val="28"/>
          <w:szCs w:val="28"/>
        </w:rPr>
        <w:t>.</w:t>
      </w:r>
    </w:p>
    <w:p w14:paraId="51617AEC" w14:textId="5BA180DC" w:rsidR="00A76439" w:rsidRPr="001B6FC8" w:rsidRDefault="00D645F1" w:rsidP="001B6F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bCs/>
          <w:sz w:val="28"/>
          <w:szCs w:val="28"/>
        </w:rPr>
        <w:t>В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7E0BF4" w:rsidRPr="001B6FC8">
        <w:rPr>
          <w:rFonts w:ascii="Times New Roman" w:hAnsi="Times New Roman" w:cs="Times New Roman"/>
          <w:b/>
          <w:sz w:val="28"/>
          <w:szCs w:val="28"/>
        </w:rPr>
        <w:t>5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bCs/>
          <w:sz w:val="28"/>
          <w:szCs w:val="28"/>
        </w:rPr>
        <w:t>субъектах РФ</w:t>
      </w:r>
      <w:r w:rsidRPr="001B6FC8">
        <w:rPr>
          <w:rFonts w:ascii="Times New Roman" w:hAnsi="Times New Roman" w:cs="Times New Roman"/>
          <w:sz w:val="28"/>
          <w:szCs w:val="28"/>
        </w:rPr>
        <w:t xml:space="preserve"> установлена 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ежемесячная надбавка (доплата) </w:t>
      </w:r>
      <w:r w:rsidRPr="001B6FC8">
        <w:rPr>
          <w:rFonts w:ascii="Times New Roman" w:hAnsi="Times New Roman" w:cs="Times New Roman"/>
          <w:b/>
          <w:sz w:val="28"/>
          <w:szCs w:val="28"/>
        </w:rPr>
        <w:br/>
        <w:t>к должностному окладу (ставке заработной платы) наставникам молодых специалистов</w:t>
      </w:r>
      <w:r w:rsidRPr="001B6FC8">
        <w:rPr>
          <w:rFonts w:ascii="Times New Roman" w:hAnsi="Times New Roman" w:cs="Times New Roman"/>
          <w:sz w:val="28"/>
          <w:szCs w:val="28"/>
        </w:rPr>
        <w:t xml:space="preserve">, </w:t>
      </w:r>
      <w:r w:rsidR="00A76439" w:rsidRPr="001B6FC8">
        <w:rPr>
          <w:rFonts w:ascii="Times New Roman" w:hAnsi="Times New Roman" w:cs="Times New Roman"/>
          <w:sz w:val="28"/>
          <w:szCs w:val="28"/>
        </w:rPr>
        <w:t>из них</w:t>
      </w:r>
      <w:r w:rsidRPr="001B6FC8">
        <w:rPr>
          <w:rFonts w:ascii="Times New Roman" w:hAnsi="Times New Roman" w:cs="Times New Roman"/>
          <w:sz w:val="28"/>
          <w:szCs w:val="28"/>
        </w:rPr>
        <w:t>:</w:t>
      </w:r>
    </w:p>
    <w:p w14:paraId="4222E6D0" w14:textId="7D6353F7" w:rsidR="00A76439" w:rsidRPr="001B6FC8" w:rsidRDefault="00D645F1" w:rsidP="001B6F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="00A76439" w:rsidRPr="001B6FC8">
        <w:rPr>
          <w:rFonts w:ascii="Times New Roman" w:hAnsi="Times New Roman" w:cs="Times New Roman"/>
          <w:b/>
          <w:bCs/>
          <w:sz w:val="28"/>
          <w:szCs w:val="28"/>
        </w:rPr>
        <w:t>40</w:t>
      </w:r>
      <w:r w:rsidRPr="001B6FC8">
        <w:rPr>
          <w:rFonts w:ascii="Times New Roman" w:hAnsi="Times New Roman" w:cs="Times New Roman"/>
          <w:sz w:val="28"/>
          <w:szCs w:val="28"/>
        </w:rPr>
        <w:t xml:space="preserve"> субъектах РФ </w:t>
      </w:r>
      <w:r w:rsidR="00A76439" w:rsidRPr="001B6FC8">
        <w:rPr>
          <w:rFonts w:ascii="Times New Roman" w:hAnsi="Times New Roman" w:cs="Times New Roman"/>
          <w:sz w:val="28"/>
          <w:szCs w:val="28"/>
        </w:rPr>
        <w:t>–</w:t>
      </w:r>
      <w:r w:rsidR="00F50C02" w:rsidRPr="00F50C02">
        <w:rPr>
          <w:rFonts w:ascii="Times New Roman" w:hAnsi="Times New Roman" w:cs="Times New Roman"/>
          <w:sz w:val="28"/>
          <w:szCs w:val="28"/>
        </w:rPr>
        <w:t xml:space="preserve"> </w:t>
      </w:r>
      <w:r w:rsidR="00A76439" w:rsidRPr="001B6FC8">
        <w:rPr>
          <w:rFonts w:ascii="Times New Roman" w:hAnsi="Times New Roman" w:cs="Times New Roman"/>
          <w:sz w:val="28"/>
          <w:szCs w:val="28"/>
        </w:rPr>
        <w:t>в рамках единой региональной политики);</w:t>
      </w:r>
    </w:p>
    <w:p w14:paraId="2B478C29" w14:textId="66991F9E" w:rsidR="00D645F1" w:rsidRPr="001B6FC8" w:rsidRDefault="00D645F1" w:rsidP="001B6F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Pr="001B6FC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E0BF4" w:rsidRPr="001B6FC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B6FC8">
        <w:rPr>
          <w:rFonts w:ascii="Times New Roman" w:hAnsi="Times New Roman" w:cs="Times New Roman"/>
          <w:sz w:val="28"/>
          <w:szCs w:val="28"/>
        </w:rPr>
        <w:t xml:space="preserve"> субъектах РФ –</w:t>
      </w:r>
      <w:r w:rsidR="00F50C02" w:rsidRPr="00F50C02">
        <w:rPr>
          <w:rFonts w:ascii="Times New Roman" w:hAnsi="Times New Roman" w:cs="Times New Roman"/>
          <w:sz w:val="28"/>
          <w:szCs w:val="28"/>
        </w:rPr>
        <w:t xml:space="preserve"> </w:t>
      </w:r>
      <w:r w:rsidR="00A76439" w:rsidRPr="001B6FC8">
        <w:rPr>
          <w:rFonts w:ascii="Times New Roman" w:hAnsi="Times New Roman" w:cs="Times New Roman"/>
          <w:sz w:val="28"/>
          <w:szCs w:val="28"/>
        </w:rPr>
        <w:t>в отдельных муниципальных образованиях</w:t>
      </w:r>
      <w:r w:rsidR="004D1059">
        <w:rPr>
          <w:rFonts w:ascii="Times New Roman" w:hAnsi="Times New Roman" w:cs="Times New Roman"/>
          <w:sz w:val="28"/>
          <w:szCs w:val="28"/>
        </w:rPr>
        <w:t xml:space="preserve"> (</w:t>
      </w:r>
      <w:r w:rsidR="00A76439" w:rsidRPr="001B6FC8">
        <w:rPr>
          <w:rFonts w:ascii="Times New Roman" w:hAnsi="Times New Roman" w:cs="Times New Roman"/>
          <w:sz w:val="28"/>
          <w:szCs w:val="28"/>
        </w:rPr>
        <w:t>по решению органов местного самоуправления).</w:t>
      </w:r>
    </w:p>
    <w:p w14:paraId="5E54A34F" w14:textId="56AB163E" w:rsidR="00C04560" w:rsidRPr="001B6FC8" w:rsidRDefault="00C04560" w:rsidP="001B6F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Pr="001B6FC8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1B6FC8">
        <w:rPr>
          <w:rFonts w:ascii="Times New Roman" w:hAnsi="Times New Roman" w:cs="Times New Roman"/>
          <w:sz w:val="28"/>
          <w:szCs w:val="28"/>
        </w:rPr>
        <w:t xml:space="preserve"> субъектах РФ выплаты </w:t>
      </w:r>
      <w:r w:rsidRPr="001B6FC8">
        <w:rPr>
          <w:rFonts w:ascii="Times New Roman" w:hAnsi="Times New Roman" w:cs="Times New Roman"/>
          <w:bCs/>
          <w:sz w:val="28"/>
          <w:szCs w:val="28"/>
        </w:rPr>
        <w:t>наставникам молодых специалистов</w:t>
      </w:r>
      <w:r w:rsidRPr="001B6FC8">
        <w:rPr>
          <w:rFonts w:ascii="Times New Roman" w:hAnsi="Times New Roman" w:cs="Times New Roman"/>
          <w:sz w:val="28"/>
          <w:szCs w:val="28"/>
        </w:rPr>
        <w:t xml:space="preserve"> рекомендованы региональными, территориальными отраслевыми соглашениями и коллективными договорами образовательных организаций</w:t>
      </w:r>
      <w:r w:rsidR="008F28A4" w:rsidRPr="001B6FC8">
        <w:rPr>
          <w:rFonts w:ascii="Times New Roman" w:hAnsi="Times New Roman" w:cs="Times New Roman"/>
          <w:sz w:val="28"/>
          <w:szCs w:val="28"/>
        </w:rPr>
        <w:t>.</w:t>
      </w:r>
    </w:p>
    <w:p w14:paraId="00751C34" w14:textId="1AB6E7FC" w:rsidR="00D645F1" w:rsidRPr="001B6FC8" w:rsidRDefault="00D645F1" w:rsidP="001B6F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Pr="00DF448F">
        <w:rPr>
          <w:rFonts w:ascii="Times New Roman" w:hAnsi="Times New Roman" w:cs="Times New Roman"/>
          <w:sz w:val="28"/>
          <w:szCs w:val="28"/>
        </w:rPr>
        <w:t>Рес</w:t>
      </w:r>
      <w:r w:rsidRPr="001B6FC8">
        <w:rPr>
          <w:rFonts w:ascii="Times New Roman" w:hAnsi="Times New Roman" w:cs="Times New Roman"/>
          <w:sz w:val="28"/>
          <w:szCs w:val="28"/>
        </w:rPr>
        <w:t>публике Татарстан производ</w:t>
      </w:r>
      <w:r w:rsidR="00084610">
        <w:rPr>
          <w:rFonts w:ascii="Times New Roman" w:hAnsi="Times New Roman" w:cs="Times New Roman"/>
          <w:sz w:val="28"/>
          <w:szCs w:val="28"/>
        </w:rPr>
        <w:t>ились</w:t>
      </w:r>
      <w:r w:rsidRPr="001B6FC8">
        <w:rPr>
          <w:rFonts w:ascii="Times New Roman" w:hAnsi="Times New Roman" w:cs="Times New Roman"/>
          <w:sz w:val="28"/>
          <w:szCs w:val="28"/>
        </w:rPr>
        <w:t xml:space="preserve"> ежемесячные доплаты педагогическим работникам, награжденным знаком Министерства образования и науки Республики Татарстан «Почетный наставник». В Орловской области из средств Профсоюза производи</w:t>
      </w:r>
      <w:r w:rsidR="00084610">
        <w:rPr>
          <w:rFonts w:ascii="Times New Roman" w:hAnsi="Times New Roman" w:cs="Times New Roman"/>
          <w:sz w:val="28"/>
          <w:szCs w:val="28"/>
        </w:rPr>
        <w:t>лась</w:t>
      </w:r>
      <w:r w:rsidRPr="001B6FC8">
        <w:rPr>
          <w:rFonts w:ascii="Times New Roman" w:hAnsi="Times New Roman" w:cs="Times New Roman"/>
          <w:sz w:val="28"/>
          <w:szCs w:val="28"/>
        </w:rPr>
        <w:t xml:space="preserve"> единовременная денежная выплата в размере</w:t>
      </w:r>
      <w:r w:rsidR="00084610">
        <w:rPr>
          <w:rFonts w:ascii="Times New Roman" w:hAnsi="Times New Roman" w:cs="Times New Roman"/>
          <w:sz w:val="28"/>
          <w:szCs w:val="28"/>
        </w:rPr>
        <w:br/>
      </w:r>
      <w:r w:rsidRPr="001B6FC8">
        <w:rPr>
          <w:rFonts w:ascii="Times New Roman" w:hAnsi="Times New Roman" w:cs="Times New Roman"/>
          <w:sz w:val="28"/>
          <w:szCs w:val="28"/>
        </w:rPr>
        <w:t>4 тыс. рублей наставникам молодых специалистов, признанным победителями городского и районных конкурсов «Лучший наставник года».</w:t>
      </w:r>
    </w:p>
    <w:p w14:paraId="304D3BEE" w14:textId="77777777" w:rsidR="0021509D" w:rsidRPr="001B6FC8" w:rsidRDefault="0021509D" w:rsidP="001B6FC8">
      <w:pPr>
        <w:pStyle w:val="a3"/>
        <w:suppressAutoHyphens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DD08483" w14:textId="06A5C23C" w:rsidR="000440EA" w:rsidRPr="001B6FC8" w:rsidRDefault="000440EA" w:rsidP="001B6FC8">
      <w:pPr>
        <w:pStyle w:val="a3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FC8">
        <w:rPr>
          <w:rFonts w:ascii="Times New Roman" w:hAnsi="Times New Roman" w:cs="Times New Roman"/>
          <w:b/>
          <w:sz w:val="28"/>
          <w:szCs w:val="28"/>
        </w:rPr>
        <w:t>Меры социальной поддержки</w:t>
      </w:r>
      <w:r w:rsidRPr="001B6FC8">
        <w:rPr>
          <w:rFonts w:ascii="Times New Roman" w:hAnsi="Times New Roman" w:cs="Times New Roman"/>
          <w:b/>
          <w:sz w:val="28"/>
          <w:szCs w:val="28"/>
        </w:rPr>
        <w:br/>
        <w:t>педагогических работников, проживающих и работающих</w:t>
      </w:r>
      <w:r w:rsidRPr="001B6FC8">
        <w:rPr>
          <w:rFonts w:ascii="Times New Roman" w:hAnsi="Times New Roman" w:cs="Times New Roman"/>
          <w:b/>
          <w:sz w:val="28"/>
          <w:szCs w:val="28"/>
        </w:rPr>
        <w:br/>
        <w:t>в сельской местности</w:t>
      </w:r>
    </w:p>
    <w:p w14:paraId="237879EC" w14:textId="77777777" w:rsidR="000440EA" w:rsidRPr="001B6FC8" w:rsidRDefault="000440EA" w:rsidP="001B6FC8">
      <w:pPr>
        <w:pStyle w:val="a3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EA0E87" w14:textId="0CA0A203" w:rsidR="000440EA" w:rsidRPr="001B6FC8" w:rsidRDefault="000440EA" w:rsidP="001B6FC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b/>
          <w:sz w:val="28"/>
          <w:szCs w:val="28"/>
        </w:rPr>
        <w:t xml:space="preserve">Выплаты </w:t>
      </w:r>
      <w:r w:rsidRPr="001B6FC8">
        <w:rPr>
          <w:rFonts w:ascii="Times New Roman" w:hAnsi="Times New Roman" w:cs="Times New Roman"/>
          <w:b/>
          <w:bCs/>
          <w:sz w:val="28"/>
          <w:szCs w:val="28"/>
        </w:rPr>
        <w:t xml:space="preserve">работникам образовательных организаций 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за работу в сельской местности </w:t>
      </w:r>
      <w:r w:rsidRPr="001B6FC8">
        <w:rPr>
          <w:rFonts w:ascii="Times New Roman" w:hAnsi="Times New Roman" w:cs="Times New Roman"/>
          <w:bCs/>
          <w:sz w:val="28"/>
          <w:szCs w:val="28"/>
        </w:rPr>
        <w:t>установлены в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0C49F4" w:rsidRPr="001B6FC8">
        <w:rPr>
          <w:rFonts w:ascii="Times New Roman" w:hAnsi="Times New Roman" w:cs="Times New Roman"/>
          <w:b/>
          <w:sz w:val="28"/>
          <w:szCs w:val="28"/>
        </w:rPr>
        <w:t>7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bCs/>
          <w:sz w:val="28"/>
          <w:szCs w:val="28"/>
        </w:rPr>
        <w:t>субъектах РФ</w:t>
      </w:r>
      <w:r w:rsidRPr="001B6FC8">
        <w:rPr>
          <w:rFonts w:ascii="Times New Roman" w:hAnsi="Times New Roman" w:cs="Times New Roman"/>
          <w:sz w:val="28"/>
          <w:szCs w:val="28"/>
        </w:rPr>
        <w:t xml:space="preserve"> из 82</w:t>
      </w:r>
      <w:r w:rsidR="00B74E99">
        <w:rPr>
          <w:rFonts w:ascii="Times New Roman" w:hAnsi="Times New Roman" w:cs="Times New Roman"/>
          <w:sz w:val="28"/>
          <w:szCs w:val="28"/>
        </w:rPr>
        <w:t>-х,</w:t>
      </w:r>
      <w:r w:rsidRPr="001B6FC8">
        <w:rPr>
          <w:rFonts w:ascii="Times New Roman" w:hAnsi="Times New Roman" w:cs="Times New Roman"/>
          <w:sz w:val="28"/>
          <w:szCs w:val="28"/>
        </w:rPr>
        <w:t xml:space="preserve"> участвующих в мониторинге</w:t>
      </w:r>
      <w:r w:rsidR="000638A3">
        <w:rPr>
          <w:rFonts w:ascii="Times New Roman" w:hAnsi="Times New Roman" w:cs="Times New Roman"/>
          <w:sz w:val="28"/>
          <w:szCs w:val="28"/>
        </w:rPr>
        <w:br/>
      </w:r>
      <w:r w:rsidR="00DB0BFC" w:rsidRPr="001B6FC8">
        <w:rPr>
          <w:rFonts w:ascii="Times New Roman" w:hAnsi="Times New Roman" w:cs="Times New Roman"/>
          <w:sz w:val="28"/>
          <w:szCs w:val="28"/>
        </w:rPr>
        <w:t>(в основном за счет средств регионального бюджета</w:t>
      </w:r>
      <w:r w:rsidR="00D10501">
        <w:rPr>
          <w:rFonts w:ascii="Times New Roman" w:hAnsi="Times New Roman" w:cs="Times New Roman"/>
          <w:sz w:val="28"/>
          <w:szCs w:val="28"/>
        </w:rPr>
        <w:t>).</w:t>
      </w:r>
    </w:p>
    <w:p w14:paraId="4025A481" w14:textId="10FE4B94" w:rsidR="000440EA" w:rsidRPr="001B6FC8" w:rsidRDefault="000440EA" w:rsidP="001B6FC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bCs/>
          <w:sz w:val="28"/>
          <w:szCs w:val="28"/>
        </w:rPr>
        <w:t>В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49F4" w:rsidRPr="001B6FC8">
        <w:rPr>
          <w:rFonts w:ascii="Times New Roman" w:hAnsi="Times New Roman" w:cs="Times New Roman"/>
          <w:b/>
          <w:sz w:val="28"/>
          <w:szCs w:val="28"/>
        </w:rPr>
        <w:t>8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bCs/>
          <w:sz w:val="28"/>
          <w:szCs w:val="28"/>
        </w:rPr>
        <w:t>субъектах РФ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sz w:val="28"/>
          <w:szCs w:val="28"/>
        </w:rPr>
        <w:t>указанная выше мера социальной поддержки закреплена в региональных отраслевых соглашениях.</w:t>
      </w:r>
    </w:p>
    <w:p w14:paraId="3A189312" w14:textId="6C08871B" w:rsidR="000C49F4" w:rsidRPr="001B6FC8" w:rsidRDefault="000C49F4" w:rsidP="001B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b/>
          <w:bCs/>
          <w:sz w:val="28"/>
          <w:szCs w:val="28"/>
        </w:rPr>
        <w:t>Полная или частичная компенсация расходов на оплату жилых помещений и коммунальных услуг</w:t>
      </w:r>
      <w:r w:rsidRPr="001B6FC8">
        <w:rPr>
          <w:rFonts w:ascii="Times New Roman" w:hAnsi="Times New Roman" w:cs="Times New Roman"/>
          <w:sz w:val="28"/>
          <w:szCs w:val="28"/>
        </w:rPr>
        <w:t xml:space="preserve"> педагогическим работникам, проживающим и работающим в сельской местности, установлена в </w:t>
      </w:r>
      <w:r w:rsidRPr="000638A3">
        <w:rPr>
          <w:rFonts w:ascii="Times New Roman" w:hAnsi="Times New Roman" w:cs="Times New Roman"/>
          <w:b/>
          <w:bCs/>
          <w:sz w:val="28"/>
          <w:szCs w:val="28"/>
        </w:rPr>
        <w:t>74</w:t>
      </w:r>
      <w:r w:rsidRPr="001B6FC8">
        <w:rPr>
          <w:rFonts w:ascii="Times New Roman" w:hAnsi="Times New Roman" w:cs="Times New Roman"/>
          <w:sz w:val="28"/>
          <w:szCs w:val="28"/>
        </w:rPr>
        <w:t xml:space="preserve"> субъектах РФ</w:t>
      </w:r>
      <w:r w:rsidR="00097E62" w:rsidRPr="001B6FC8">
        <w:rPr>
          <w:rFonts w:ascii="Times New Roman" w:hAnsi="Times New Roman" w:cs="Times New Roman"/>
          <w:sz w:val="28"/>
          <w:szCs w:val="28"/>
        </w:rPr>
        <w:t>:</w:t>
      </w:r>
    </w:p>
    <w:p w14:paraId="6119FD39" w14:textId="14D24525" w:rsidR="00097E62" w:rsidRPr="001B6FC8" w:rsidRDefault="00097E62" w:rsidP="001B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 xml:space="preserve">в размере произведенных фактических расходов </w:t>
      </w:r>
      <w:r w:rsidR="00772B14" w:rsidRPr="001B6FC8">
        <w:rPr>
          <w:rFonts w:ascii="Times New Roman" w:hAnsi="Times New Roman" w:cs="Times New Roman"/>
          <w:sz w:val="28"/>
          <w:szCs w:val="28"/>
        </w:rPr>
        <w:t>–</w:t>
      </w:r>
      <w:r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772B14" w:rsidRPr="001B6FC8">
        <w:rPr>
          <w:rFonts w:ascii="Times New Roman" w:hAnsi="Times New Roman" w:cs="Times New Roman"/>
          <w:sz w:val="28"/>
          <w:szCs w:val="28"/>
        </w:rPr>
        <w:t xml:space="preserve">в </w:t>
      </w:r>
      <w:r w:rsidR="00772B14" w:rsidRPr="001B6FC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813C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72B14" w:rsidRPr="001B6FC8">
        <w:rPr>
          <w:rFonts w:ascii="Times New Roman" w:hAnsi="Times New Roman" w:cs="Times New Roman"/>
          <w:sz w:val="28"/>
          <w:szCs w:val="28"/>
        </w:rPr>
        <w:t xml:space="preserve"> субъектах РФ</w:t>
      </w:r>
      <w:r w:rsidR="002813CD">
        <w:rPr>
          <w:rFonts w:ascii="Times New Roman" w:hAnsi="Times New Roman" w:cs="Times New Roman"/>
          <w:sz w:val="28"/>
          <w:szCs w:val="28"/>
        </w:rPr>
        <w:t>;</w:t>
      </w:r>
    </w:p>
    <w:p w14:paraId="6DFE5D8C" w14:textId="05F84F51" w:rsidR="00DB0BFC" w:rsidRDefault="00097E62" w:rsidP="001B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sz w:val="28"/>
          <w:szCs w:val="28"/>
        </w:rPr>
        <w:t>по установленным нормам, нормативам и стандартам</w:t>
      </w:r>
      <w:r w:rsidR="00772B14" w:rsidRPr="001B6FC8">
        <w:rPr>
          <w:rFonts w:ascii="Times New Roman" w:hAnsi="Times New Roman" w:cs="Times New Roman"/>
          <w:sz w:val="28"/>
          <w:szCs w:val="28"/>
        </w:rPr>
        <w:t xml:space="preserve"> – в </w:t>
      </w:r>
      <w:r w:rsidR="00772B14" w:rsidRPr="001B6FC8">
        <w:rPr>
          <w:rFonts w:ascii="Times New Roman" w:hAnsi="Times New Roman" w:cs="Times New Roman"/>
          <w:b/>
          <w:bCs/>
          <w:sz w:val="28"/>
          <w:szCs w:val="28"/>
        </w:rPr>
        <w:t>34</w:t>
      </w:r>
      <w:r w:rsidR="00772B14" w:rsidRPr="001B6FC8">
        <w:rPr>
          <w:rFonts w:ascii="Times New Roman" w:hAnsi="Times New Roman" w:cs="Times New Roman"/>
          <w:sz w:val="28"/>
          <w:szCs w:val="28"/>
        </w:rPr>
        <w:t xml:space="preserve"> субъектах РФ</w:t>
      </w:r>
      <w:r w:rsidR="002813CD">
        <w:rPr>
          <w:rFonts w:ascii="Times New Roman" w:hAnsi="Times New Roman" w:cs="Times New Roman"/>
          <w:sz w:val="28"/>
          <w:szCs w:val="28"/>
        </w:rPr>
        <w:t>;</w:t>
      </w:r>
    </w:p>
    <w:p w14:paraId="7C9204D3" w14:textId="19B72EDD" w:rsidR="002813CD" w:rsidRPr="001B6FC8" w:rsidRDefault="00AE6B7C" w:rsidP="001B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813CD" w:rsidRPr="002813CD">
        <w:rPr>
          <w:rFonts w:ascii="Times New Roman" w:hAnsi="Times New Roman" w:cs="Times New Roman"/>
          <w:sz w:val="28"/>
          <w:szCs w:val="28"/>
        </w:rPr>
        <w:t xml:space="preserve">виде ежемесячной </w:t>
      </w:r>
      <w:r w:rsidR="002813CD">
        <w:rPr>
          <w:rFonts w:ascii="Times New Roman" w:hAnsi="Times New Roman" w:cs="Times New Roman"/>
          <w:sz w:val="28"/>
          <w:szCs w:val="28"/>
        </w:rPr>
        <w:t xml:space="preserve">фиксированной </w:t>
      </w:r>
      <w:r w:rsidR="002813CD" w:rsidRPr="002813CD">
        <w:rPr>
          <w:rFonts w:ascii="Times New Roman" w:hAnsi="Times New Roman" w:cs="Times New Roman"/>
          <w:sz w:val="28"/>
          <w:szCs w:val="28"/>
        </w:rPr>
        <w:t xml:space="preserve">денежной выплаты </w:t>
      </w:r>
      <w:r w:rsidR="002813CD">
        <w:rPr>
          <w:rFonts w:ascii="Times New Roman" w:hAnsi="Times New Roman" w:cs="Times New Roman"/>
          <w:sz w:val="28"/>
          <w:szCs w:val="28"/>
        </w:rPr>
        <w:t xml:space="preserve">– в </w:t>
      </w:r>
      <w:r w:rsidR="002813CD" w:rsidRPr="002813C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2813CD">
        <w:rPr>
          <w:rFonts w:ascii="Times New Roman" w:hAnsi="Times New Roman" w:cs="Times New Roman"/>
          <w:sz w:val="28"/>
          <w:szCs w:val="28"/>
        </w:rPr>
        <w:t xml:space="preserve"> </w:t>
      </w:r>
      <w:r w:rsidR="002813CD" w:rsidRPr="002813CD">
        <w:rPr>
          <w:rFonts w:ascii="Times New Roman" w:hAnsi="Times New Roman" w:cs="Times New Roman"/>
          <w:sz w:val="28"/>
          <w:szCs w:val="28"/>
        </w:rPr>
        <w:t>субъектах РФ.</w:t>
      </w:r>
    </w:p>
    <w:p w14:paraId="04C70D3C" w14:textId="7083B3DD" w:rsidR="00806B4E" w:rsidRPr="001B6FC8" w:rsidRDefault="00806B4E" w:rsidP="001B6FC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bCs/>
          <w:sz w:val="28"/>
          <w:szCs w:val="28"/>
        </w:rPr>
        <w:t>В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35 </w:t>
      </w:r>
      <w:r w:rsidRPr="001B6FC8">
        <w:rPr>
          <w:rFonts w:ascii="Times New Roman" w:hAnsi="Times New Roman" w:cs="Times New Roman"/>
          <w:bCs/>
          <w:sz w:val="28"/>
          <w:szCs w:val="28"/>
        </w:rPr>
        <w:t>субъектах РФ</w:t>
      </w:r>
      <w:r w:rsidRPr="001B6FC8">
        <w:rPr>
          <w:rFonts w:ascii="Times New Roman" w:hAnsi="Times New Roman" w:cs="Times New Roman"/>
          <w:sz w:val="28"/>
          <w:szCs w:val="28"/>
        </w:rPr>
        <w:t xml:space="preserve"> работникам образовательных организаций, проживающим в городах и районных центрах, но работающим в сельских образовательных организациях, производилась </w:t>
      </w:r>
      <w:r w:rsidRPr="001B6FC8">
        <w:rPr>
          <w:rFonts w:ascii="Times New Roman" w:hAnsi="Times New Roman" w:cs="Times New Roman"/>
          <w:b/>
          <w:bCs/>
          <w:sz w:val="28"/>
          <w:szCs w:val="28"/>
        </w:rPr>
        <w:t>полная или частичная компенсация проезда к месту работы и обратно</w:t>
      </w:r>
      <w:r w:rsidRPr="001B6FC8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1B6FC8">
        <w:rPr>
          <w:rFonts w:ascii="Times New Roman" w:hAnsi="Times New Roman" w:cs="Times New Roman"/>
          <w:bCs/>
          <w:sz w:val="28"/>
          <w:szCs w:val="28"/>
        </w:rPr>
        <w:t>в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13CD">
        <w:rPr>
          <w:rFonts w:ascii="Times New Roman" w:hAnsi="Times New Roman" w:cs="Times New Roman"/>
          <w:b/>
          <w:sz w:val="28"/>
          <w:szCs w:val="28"/>
        </w:rPr>
        <w:t>7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bCs/>
          <w:sz w:val="28"/>
          <w:szCs w:val="28"/>
        </w:rPr>
        <w:t>субъектах РФ</w:t>
      </w:r>
      <w:r w:rsidRPr="001B6FC8">
        <w:rPr>
          <w:rFonts w:ascii="Times New Roman" w:hAnsi="Times New Roman" w:cs="Times New Roman"/>
          <w:sz w:val="28"/>
          <w:szCs w:val="28"/>
        </w:rPr>
        <w:t xml:space="preserve"> указанная мера закреплена в региональных, территориальных отраслевых соглашениях и коллективных договорах</w:t>
      </w:r>
      <w:r w:rsidR="001968AC" w:rsidRPr="001968AC">
        <w:t xml:space="preserve"> </w:t>
      </w:r>
      <w:r w:rsidR="001968AC" w:rsidRPr="001968AC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1B6FC8">
        <w:rPr>
          <w:rFonts w:ascii="Times New Roman" w:hAnsi="Times New Roman" w:cs="Times New Roman"/>
          <w:sz w:val="28"/>
          <w:szCs w:val="28"/>
        </w:rPr>
        <w:t>.</w:t>
      </w:r>
    </w:p>
    <w:p w14:paraId="57A50E8E" w14:textId="39E89F95" w:rsidR="00806B4E" w:rsidRPr="00763B92" w:rsidRDefault="00806B4E" w:rsidP="001B6FC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FC8">
        <w:rPr>
          <w:rFonts w:ascii="Times New Roman" w:hAnsi="Times New Roman" w:cs="Times New Roman"/>
          <w:bCs/>
          <w:sz w:val="28"/>
          <w:szCs w:val="28"/>
        </w:rPr>
        <w:t>В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078D" w:rsidRPr="001B6FC8">
        <w:rPr>
          <w:rFonts w:ascii="Times New Roman" w:hAnsi="Times New Roman" w:cs="Times New Roman"/>
          <w:b/>
          <w:sz w:val="28"/>
          <w:szCs w:val="28"/>
        </w:rPr>
        <w:t>69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bCs/>
          <w:sz w:val="28"/>
          <w:szCs w:val="28"/>
        </w:rPr>
        <w:t>субъектах РФ</w:t>
      </w:r>
      <w:r w:rsidR="00D10501">
        <w:rPr>
          <w:rFonts w:ascii="Times New Roman" w:hAnsi="Times New Roman" w:cs="Times New Roman"/>
          <w:bCs/>
          <w:sz w:val="28"/>
          <w:szCs w:val="28"/>
        </w:rPr>
        <w:t>, по имеющейся у региональных организаций Профсоюза информации,</w:t>
      </w:r>
      <w:r w:rsidRPr="001B6FC8">
        <w:rPr>
          <w:rFonts w:ascii="Times New Roman" w:hAnsi="Times New Roman" w:cs="Times New Roman"/>
          <w:sz w:val="28"/>
          <w:szCs w:val="28"/>
        </w:rPr>
        <w:t xml:space="preserve"> была осуществлена </w:t>
      </w:r>
      <w:r w:rsidRPr="001B6FC8">
        <w:rPr>
          <w:rFonts w:ascii="Times New Roman" w:hAnsi="Times New Roman" w:cs="Times New Roman"/>
          <w:b/>
          <w:sz w:val="28"/>
          <w:szCs w:val="28"/>
        </w:rPr>
        <w:t>единовременная компенсационная выплата</w:t>
      </w:r>
      <w:r w:rsidRPr="001B6FC8">
        <w:rPr>
          <w:rFonts w:ascii="Times New Roman" w:hAnsi="Times New Roman" w:cs="Times New Roman"/>
          <w:sz w:val="28"/>
          <w:szCs w:val="28"/>
        </w:rPr>
        <w:t xml:space="preserve"> </w:t>
      </w:r>
      <w:r w:rsidR="003B1D30" w:rsidRPr="001B6FC8">
        <w:rPr>
          <w:rFonts w:ascii="Times New Roman" w:hAnsi="Times New Roman" w:cs="Times New Roman"/>
          <w:b/>
          <w:sz w:val="28"/>
          <w:szCs w:val="28"/>
        </w:rPr>
        <w:t>552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FC8">
        <w:rPr>
          <w:rFonts w:ascii="Times New Roman" w:hAnsi="Times New Roman" w:cs="Times New Roman"/>
          <w:b/>
          <w:sz w:val="28"/>
          <w:szCs w:val="28"/>
        </w:rPr>
        <w:lastRenderedPageBreak/>
        <w:t>учителям</w:t>
      </w:r>
      <w:r w:rsidRPr="001B6FC8">
        <w:rPr>
          <w:rFonts w:ascii="Times New Roman" w:hAnsi="Times New Roman" w:cs="Times New Roman"/>
          <w:sz w:val="28"/>
          <w:szCs w:val="28"/>
        </w:rPr>
        <w:t xml:space="preserve">, прошедшим конкурсный отбор и прибывшим (переехавшим) на работу в сельские населенные пункты </w:t>
      </w:r>
      <w:r w:rsidRPr="00763B92">
        <w:rPr>
          <w:rFonts w:ascii="Times New Roman" w:hAnsi="Times New Roman" w:cs="Times New Roman"/>
          <w:b/>
          <w:sz w:val="28"/>
          <w:szCs w:val="28"/>
        </w:rPr>
        <w:t>по программе «Земский учитель».</w:t>
      </w:r>
    </w:p>
    <w:p w14:paraId="4B6E05B4" w14:textId="77777777" w:rsidR="00207803" w:rsidRPr="00763B92" w:rsidRDefault="00207803" w:rsidP="001B6FC8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00D97D" w14:textId="12CB30B3" w:rsidR="00743CAA" w:rsidRPr="00B877BD" w:rsidRDefault="002156F5" w:rsidP="001B6FC8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7BD">
        <w:rPr>
          <w:rFonts w:ascii="Times New Roman" w:hAnsi="Times New Roman" w:cs="Times New Roman"/>
          <w:b/>
          <w:sz w:val="28"/>
          <w:szCs w:val="28"/>
        </w:rPr>
        <w:t>Меры социальной поддержки</w:t>
      </w:r>
      <w:r w:rsidR="00207803" w:rsidRPr="00B877BD">
        <w:rPr>
          <w:rFonts w:ascii="Times New Roman" w:hAnsi="Times New Roman" w:cs="Times New Roman"/>
          <w:b/>
          <w:sz w:val="28"/>
          <w:szCs w:val="28"/>
        </w:rPr>
        <w:br/>
      </w:r>
      <w:r w:rsidRPr="00B877BD">
        <w:rPr>
          <w:rFonts w:ascii="Times New Roman" w:hAnsi="Times New Roman" w:cs="Times New Roman"/>
          <w:b/>
          <w:sz w:val="28"/>
          <w:szCs w:val="28"/>
        </w:rPr>
        <w:t>работник</w:t>
      </w:r>
      <w:r w:rsidR="00C81C08">
        <w:rPr>
          <w:rFonts w:ascii="Times New Roman" w:hAnsi="Times New Roman" w:cs="Times New Roman"/>
          <w:b/>
          <w:sz w:val="28"/>
          <w:szCs w:val="28"/>
        </w:rPr>
        <w:t>ам</w:t>
      </w:r>
      <w:r w:rsidRPr="00B877BD">
        <w:rPr>
          <w:rFonts w:ascii="Times New Roman" w:hAnsi="Times New Roman" w:cs="Times New Roman"/>
          <w:b/>
          <w:sz w:val="28"/>
          <w:szCs w:val="28"/>
        </w:rPr>
        <w:t xml:space="preserve"> дошкольных образовательных организаций</w:t>
      </w:r>
    </w:p>
    <w:p w14:paraId="0EB199B1" w14:textId="77777777" w:rsidR="00207803" w:rsidRPr="00B877BD" w:rsidRDefault="00207803" w:rsidP="001B6FC8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45F33" w14:textId="2C00A34B" w:rsidR="002156F5" w:rsidRPr="00B877BD" w:rsidRDefault="00743CAA" w:rsidP="001B6FC8">
      <w:pPr>
        <w:pStyle w:val="a3"/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7BD">
        <w:rPr>
          <w:rFonts w:ascii="Times New Roman" w:hAnsi="Times New Roman" w:cs="Times New Roman"/>
          <w:sz w:val="28"/>
          <w:szCs w:val="28"/>
        </w:rPr>
        <w:t>В отношении работников дошкольных образовательных организаций меры социальной поддержки</w:t>
      </w:r>
      <w:r w:rsidRPr="00B87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6F5" w:rsidRPr="00B877BD">
        <w:rPr>
          <w:rFonts w:ascii="Times New Roman" w:hAnsi="Times New Roman" w:cs="Times New Roman"/>
          <w:sz w:val="28"/>
          <w:szCs w:val="28"/>
        </w:rPr>
        <w:t>осущест</w:t>
      </w:r>
      <w:r w:rsidR="0077268D" w:rsidRPr="00B877BD">
        <w:rPr>
          <w:rFonts w:ascii="Times New Roman" w:hAnsi="Times New Roman" w:cs="Times New Roman"/>
          <w:sz w:val="28"/>
          <w:szCs w:val="28"/>
        </w:rPr>
        <w:t xml:space="preserve">влялись </w:t>
      </w:r>
      <w:r w:rsidR="009F0531" w:rsidRPr="00B877BD">
        <w:rPr>
          <w:rFonts w:ascii="Times New Roman" w:hAnsi="Times New Roman" w:cs="Times New Roman"/>
          <w:bCs/>
          <w:sz w:val="28"/>
          <w:szCs w:val="28"/>
        </w:rPr>
        <w:t>в</w:t>
      </w:r>
      <w:r w:rsidR="009F0531" w:rsidRPr="00B877BD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55298F" w:rsidRPr="00B877BD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B22AAC" w:rsidRPr="00B877BD">
        <w:rPr>
          <w:rFonts w:ascii="Times New Roman" w:hAnsi="Times New Roman" w:cs="Times New Roman"/>
          <w:bCs/>
          <w:sz w:val="28"/>
          <w:szCs w:val="28"/>
        </w:rPr>
        <w:t>субъект</w:t>
      </w:r>
      <w:r w:rsidRPr="00B877BD">
        <w:rPr>
          <w:rFonts w:ascii="Times New Roman" w:hAnsi="Times New Roman" w:cs="Times New Roman"/>
          <w:bCs/>
          <w:sz w:val="28"/>
          <w:szCs w:val="28"/>
        </w:rPr>
        <w:t>ах</w:t>
      </w:r>
      <w:r w:rsidR="002156F5" w:rsidRPr="00B877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6F8B" w:rsidRPr="00B877BD">
        <w:rPr>
          <w:rFonts w:ascii="Times New Roman" w:hAnsi="Times New Roman" w:cs="Times New Roman"/>
          <w:bCs/>
          <w:sz w:val="28"/>
          <w:szCs w:val="28"/>
        </w:rPr>
        <w:t>РФ</w:t>
      </w:r>
      <w:r w:rsidR="00C56F8B" w:rsidRPr="00B877BD">
        <w:rPr>
          <w:rFonts w:ascii="Times New Roman" w:hAnsi="Times New Roman" w:cs="Times New Roman"/>
          <w:sz w:val="28"/>
          <w:szCs w:val="28"/>
        </w:rPr>
        <w:t xml:space="preserve"> в различных формах</w:t>
      </w:r>
      <w:r w:rsidR="00C81C08">
        <w:rPr>
          <w:rFonts w:ascii="Times New Roman" w:hAnsi="Times New Roman" w:cs="Times New Roman"/>
          <w:sz w:val="28"/>
          <w:szCs w:val="28"/>
        </w:rPr>
        <w:t>.</w:t>
      </w:r>
    </w:p>
    <w:p w14:paraId="39E4EE00" w14:textId="1928B0DF" w:rsidR="0095576C" w:rsidRPr="00B877BD" w:rsidRDefault="00112A4B" w:rsidP="001B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7BD">
        <w:rPr>
          <w:rFonts w:ascii="Times New Roman" w:hAnsi="Times New Roman" w:cs="Times New Roman"/>
          <w:bCs/>
          <w:sz w:val="28"/>
          <w:szCs w:val="28"/>
        </w:rPr>
        <w:t>В</w:t>
      </w:r>
      <w:r w:rsidR="0077268D" w:rsidRPr="00B877BD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1571D0" w:rsidRPr="00B877BD">
        <w:rPr>
          <w:rFonts w:ascii="Times New Roman" w:hAnsi="Times New Roman" w:cs="Times New Roman"/>
          <w:b/>
          <w:sz w:val="28"/>
          <w:szCs w:val="28"/>
        </w:rPr>
        <w:t>7</w:t>
      </w:r>
      <w:r w:rsidR="002156F5" w:rsidRPr="00B87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6F5" w:rsidRPr="00B877BD">
        <w:rPr>
          <w:rFonts w:ascii="Times New Roman" w:hAnsi="Times New Roman" w:cs="Times New Roman"/>
          <w:bCs/>
          <w:sz w:val="28"/>
          <w:szCs w:val="28"/>
        </w:rPr>
        <w:t>субъектах РФ</w:t>
      </w:r>
      <w:r w:rsidR="002156F5" w:rsidRPr="00B877BD">
        <w:rPr>
          <w:rFonts w:ascii="Times New Roman" w:hAnsi="Times New Roman" w:cs="Times New Roman"/>
          <w:sz w:val="28"/>
          <w:szCs w:val="28"/>
        </w:rPr>
        <w:t xml:space="preserve"> для работников дошкольных образовательных организаций</w:t>
      </w:r>
      <w:r w:rsidR="00831B03" w:rsidRPr="00B877BD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1571D0" w:rsidRPr="00B877BD">
        <w:rPr>
          <w:rFonts w:ascii="Times New Roman" w:hAnsi="Times New Roman" w:cs="Times New Roman"/>
          <w:sz w:val="28"/>
          <w:szCs w:val="28"/>
        </w:rPr>
        <w:t xml:space="preserve"> – </w:t>
      </w:r>
      <w:r w:rsidR="00831B03" w:rsidRPr="00B877BD">
        <w:rPr>
          <w:rFonts w:ascii="Times New Roman" w:hAnsi="Times New Roman" w:cs="Times New Roman"/>
          <w:sz w:val="28"/>
          <w:szCs w:val="28"/>
        </w:rPr>
        <w:t>ДОО)</w:t>
      </w:r>
      <w:r w:rsidR="002156F5" w:rsidRPr="00B877BD">
        <w:rPr>
          <w:rFonts w:ascii="Times New Roman" w:hAnsi="Times New Roman" w:cs="Times New Roman"/>
          <w:sz w:val="28"/>
          <w:szCs w:val="28"/>
        </w:rPr>
        <w:t xml:space="preserve"> предусмотрено снижение </w:t>
      </w:r>
      <w:r w:rsidR="00B22AAC" w:rsidRPr="00B877BD">
        <w:rPr>
          <w:rFonts w:ascii="Times New Roman" w:hAnsi="Times New Roman" w:cs="Times New Roman"/>
          <w:sz w:val="28"/>
          <w:szCs w:val="28"/>
        </w:rPr>
        <w:t>размера родительской платы за содержание</w:t>
      </w:r>
      <w:r w:rsidR="00927082" w:rsidRPr="00B877BD">
        <w:rPr>
          <w:rFonts w:ascii="Times New Roman" w:hAnsi="Times New Roman" w:cs="Times New Roman"/>
          <w:sz w:val="28"/>
          <w:szCs w:val="28"/>
        </w:rPr>
        <w:t xml:space="preserve"> </w:t>
      </w:r>
      <w:r w:rsidR="00D51565" w:rsidRPr="00B877BD">
        <w:rPr>
          <w:rFonts w:ascii="Times New Roman" w:hAnsi="Times New Roman" w:cs="Times New Roman"/>
          <w:sz w:val="28"/>
          <w:szCs w:val="28"/>
        </w:rPr>
        <w:t xml:space="preserve">их </w:t>
      </w:r>
      <w:r w:rsidR="00255DD1" w:rsidRPr="00B877BD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927082" w:rsidRPr="00B877BD">
        <w:rPr>
          <w:rFonts w:ascii="Times New Roman" w:hAnsi="Times New Roman" w:cs="Times New Roman"/>
          <w:sz w:val="28"/>
          <w:szCs w:val="28"/>
        </w:rPr>
        <w:t>в дошколь</w:t>
      </w:r>
      <w:r w:rsidR="00B22AAC" w:rsidRPr="00B877BD">
        <w:rPr>
          <w:rFonts w:ascii="Times New Roman" w:hAnsi="Times New Roman" w:cs="Times New Roman"/>
          <w:sz w:val="28"/>
          <w:szCs w:val="28"/>
        </w:rPr>
        <w:t>ных образовательных организациях</w:t>
      </w:r>
      <w:r w:rsidR="001571D0" w:rsidRPr="00B877BD">
        <w:rPr>
          <w:rFonts w:ascii="Times New Roman" w:hAnsi="Times New Roman" w:cs="Times New Roman"/>
          <w:sz w:val="28"/>
          <w:szCs w:val="28"/>
        </w:rPr>
        <w:t>.</w:t>
      </w:r>
    </w:p>
    <w:p w14:paraId="54A14616" w14:textId="36520AE4" w:rsidR="00927082" w:rsidRPr="00B877BD" w:rsidRDefault="00670364" w:rsidP="001B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7BD">
        <w:rPr>
          <w:rFonts w:ascii="Times New Roman" w:hAnsi="Times New Roman" w:cs="Times New Roman"/>
          <w:iCs/>
          <w:sz w:val="28"/>
          <w:szCs w:val="28"/>
        </w:rPr>
        <w:t>У</w:t>
      </w:r>
      <w:r w:rsidR="00255DD1" w:rsidRPr="00B877BD">
        <w:rPr>
          <w:rFonts w:ascii="Times New Roman" w:hAnsi="Times New Roman" w:cs="Times New Roman"/>
          <w:iCs/>
          <w:sz w:val="28"/>
          <w:szCs w:val="28"/>
        </w:rPr>
        <w:t xml:space="preserve">казанная </w:t>
      </w:r>
      <w:r w:rsidR="00BC1FB7" w:rsidRPr="00B877BD">
        <w:rPr>
          <w:rFonts w:ascii="Times New Roman" w:hAnsi="Times New Roman" w:cs="Times New Roman"/>
          <w:iCs/>
          <w:sz w:val="28"/>
          <w:szCs w:val="28"/>
        </w:rPr>
        <w:t xml:space="preserve">выше мера социальной поддержки работников </w:t>
      </w:r>
      <w:r w:rsidR="00831B03" w:rsidRPr="00B877BD">
        <w:rPr>
          <w:rFonts w:ascii="Times New Roman" w:hAnsi="Times New Roman" w:cs="Times New Roman"/>
          <w:iCs/>
          <w:sz w:val="28"/>
          <w:szCs w:val="28"/>
        </w:rPr>
        <w:t>ДОО</w:t>
      </w:r>
      <w:r w:rsidR="00255DD1" w:rsidRPr="00B877B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B2F77" w:rsidRPr="00B877BD">
        <w:rPr>
          <w:rFonts w:ascii="Times New Roman" w:hAnsi="Times New Roman" w:cs="Times New Roman"/>
          <w:iCs/>
          <w:sz w:val="28"/>
          <w:szCs w:val="28"/>
        </w:rPr>
        <w:t xml:space="preserve">рекомендована </w:t>
      </w:r>
      <w:r w:rsidR="00255DD1" w:rsidRPr="00B877BD">
        <w:rPr>
          <w:rFonts w:ascii="Times New Roman" w:hAnsi="Times New Roman" w:cs="Times New Roman"/>
          <w:iCs/>
          <w:sz w:val="28"/>
          <w:szCs w:val="28"/>
        </w:rPr>
        <w:t xml:space="preserve">в региональных и </w:t>
      </w:r>
      <w:r w:rsidR="00BC1FB7" w:rsidRPr="00B877BD">
        <w:rPr>
          <w:rFonts w:ascii="Times New Roman" w:hAnsi="Times New Roman" w:cs="Times New Roman"/>
          <w:iCs/>
          <w:sz w:val="28"/>
          <w:szCs w:val="28"/>
        </w:rPr>
        <w:t>территориа</w:t>
      </w:r>
      <w:r w:rsidR="005B2F77" w:rsidRPr="00B877BD">
        <w:rPr>
          <w:rFonts w:ascii="Times New Roman" w:hAnsi="Times New Roman" w:cs="Times New Roman"/>
          <w:iCs/>
          <w:sz w:val="28"/>
          <w:szCs w:val="28"/>
        </w:rPr>
        <w:t>льных отраслевых соглашениях</w:t>
      </w:r>
      <w:r w:rsidR="005E68F8" w:rsidRPr="00B877BD">
        <w:rPr>
          <w:rFonts w:ascii="Times New Roman" w:hAnsi="Times New Roman" w:cs="Times New Roman"/>
          <w:iCs/>
          <w:sz w:val="28"/>
          <w:szCs w:val="28"/>
        </w:rPr>
        <w:t xml:space="preserve">, в коллективных договорах образовательных организаций </w:t>
      </w:r>
      <w:r w:rsidR="0077268D" w:rsidRPr="00B877BD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1571D0" w:rsidRPr="00B877BD">
        <w:rPr>
          <w:rFonts w:ascii="Times New Roman" w:hAnsi="Times New Roman" w:cs="Times New Roman"/>
          <w:b/>
          <w:bCs/>
          <w:iCs/>
          <w:sz w:val="28"/>
          <w:szCs w:val="28"/>
        </w:rPr>
        <w:t>10</w:t>
      </w:r>
      <w:r w:rsidR="00BC1FB7" w:rsidRPr="00B877BD">
        <w:rPr>
          <w:rFonts w:ascii="Times New Roman" w:hAnsi="Times New Roman" w:cs="Times New Roman"/>
          <w:iCs/>
          <w:sz w:val="28"/>
          <w:szCs w:val="28"/>
        </w:rPr>
        <w:t xml:space="preserve"> субъектах РФ</w:t>
      </w:r>
      <w:r w:rsidRPr="00B877BD">
        <w:rPr>
          <w:rFonts w:ascii="Times New Roman" w:hAnsi="Times New Roman" w:cs="Times New Roman"/>
          <w:iCs/>
          <w:sz w:val="28"/>
          <w:szCs w:val="28"/>
        </w:rPr>
        <w:t>.</w:t>
      </w:r>
    </w:p>
    <w:p w14:paraId="4A0A909C" w14:textId="2126CE97" w:rsidR="001B3B2A" w:rsidRPr="00B877BD" w:rsidRDefault="001571D0" w:rsidP="001B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7BD">
        <w:rPr>
          <w:rFonts w:ascii="Times New Roman" w:hAnsi="Times New Roman" w:cs="Times New Roman"/>
          <w:bCs/>
          <w:sz w:val="28"/>
          <w:szCs w:val="28"/>
        </w:rPr>
        <w:t>В</w:t>
      </w:r>
      <w:r w:rsidR="009707D5" w:rsidRPr="00B87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2ED1" w:rsidRPr="00B877BD">
        <w:rPr>
          <w:rFonts w:ascii="Times New Roman" w:hAnsi="Times New Roman" w:cs="Times New Roman"/>
          <w:b/>
          <w:sz w:val="28"/>
          <w:szCs w:val="28"/>
        </w:rPr>
        <w:t>1</w:t>
      </w:r>
      <w:r w:rsidRPr="00B877BD">
        <w:rPr>
          <w:rFonts w:ascii="Times New Roman" w:hAnsi="Times New Roman" w:cs="Times New Roman"/>
          <w:b/>
          <w:sz w:val="28"/>
          <w:szCs w:val="28"/>
        </w:rPr>
        <w:t>1</w:t>
      </w:r>
      <w:r w:rsidR="00BC1FB7" w:rsidRPr="00B87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1FB7" w:rsidRPr="00B877BD">
        <w:rPr>
          <w:rFonts w:ascii="Times New Roman" w:hAnsi="Times New Roman" w:cs="Times New Roman"/>
          <w:bCs/>
          <w:sz w:val="28"/>
          <w:szCs w:val="28"/>
        </w:rPr>
        <w:t>субъектах РФ</w:t>
      </w:r>
      <w:r w:rsidR="00BC1FB7" w:rsidRPr="00B877BD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C81C08">
        <w:rPr>
          <w:rFonts w:ascii="Times New Roman" w:hAnsi="Times New Roman" w:cs="Times New Roman"/>
          <w:sz w:val="28"/>
          <w:szCs w:val="28"/>
        </w:rPr>
        <w:t>ам</w:t>
      </w:r>
      <w:r w:rsidR="00BC1FB7" w:rsidRPr="00B877BD">
        <w:rPr>
          <w:rFonts w:ascii="Times New Roman" w:hAnsi="Times New Roman" w:cs="Times New Roman"/>
          <w:sz w:val="28"/>
          <w:szCs w:val="28"/>
        </w:rPr>
        <w:t xml:space="preserve"> </w:t>
      </w:r>
      <w:r w:rsidR="007778FA" w:rsidRPr="00B877BD">
        <w:rPr>
          <w:rFonts w:ascii="Times New Roman" w:hAnsi="Times New Roman" w:cs="Times New Roman"/>
          <w:sz w:val="28"/>
          <w:szCs w:val="28"/>
        </w:rPr>
        <w:t>ДОО</w:t>
      </w:r>
      <w:r w:rsidR="00BC1FB7" w:rsidRPr="00B877BD">
        <w:rPr>
          <w:rFonts w:ascii="Times New Roman" w:hAnsi="Times New Roman" w:cs="Times New Roman"/>
          <w:sz w:val="28"/>
          <w:szCs w:val="28"/>
        </w:rPr>
        <w:t xml:space="preserve">, как правило, </w:t>
      </w:r>
      <w:r w:rsidR="00C81C08">
        <w:rPr>
          <w:rFonts w:ascii="Times New Roman" w:hAnsi="Times New Roman" w:cs="Times New Roman"/>
          <w:sz w:val="28"/>
          <w:szCs w:val="28"/>
        </w:rPr>
        <w:t>из числа</w:t>
      </w:r>
      <w:r w:rsidR="00BC1FB7" w:rsidRPr="00B877BD">
        <w:rPr>
          <w:rFonts w:ascii="Times New Roman" w:hAnsi="Times New Roman" w:cs="Times New Roman"/>
          <w:sz w:val="28"/>
          <w:szCs w:val="28"/>
        </w:rPr>
        <w:t xml:space="preserve"> младшего обслуживающего персонала</w:t>
      </w:r>
      <w:r w:rsidRPr="00B877BD">
        <w:rPr>
          <w:rFonts w:ascii="Times New Roman" w:hAnsi="Times New Roman" w:cs="Times New Roman"/>
          <w:sz w:val="28"/>
          <w:szCs w:val="28"/>
        </w:rPr>
        <w:t>,</w:t>
      </w:r>
      <w:r w:rsidR="00BC1FB7" w:rsidRPr="00B877BD">
        <w:rPr>
          <w:rFonts w:ascii="Times New Roman" w:hAnsi="Times New Roman" w:cs="Times New Roman"/>
          <w:sz w:val="28"/>
          <w:szCs w:val="28"/>
        </w:rPr>
        <w:t xml:space="preserve"> </w:t>
      </w:r>
      <w:r w:rsidR="002156F5" w:rsidRPr="00B877BD">
        <w:rPr>
          <w:rFonts w:ascii="Times New Roman" w:hAnsi="Times New Roman" w:cs="Times New Roman"/>
          <w:sz w:val="28"/>
          <w:szCs w:val="28"/>
        </w:rPr>
        <w:t>в ряде муниципальных образований предоставлялась компенсация оплаты питания</w:t>
      </w:r>
      <w:r w:rsidRPr="00B877BD">
        <w:rPr>
          <w:rFonts w:ascii="Times New Roman" w:hAnsi="Times New Roman" w:cs="Times New Roman"/>
          <w:sz w:val="28"/>
          <w:szCs w:val="28"/>
        </w:rPr>
        <w:t>,</w:t>
      </w:r>
      <w:r w:rsidRPr="00674062">
        <w:rPr>
          <w:rFonts w:ascii="Times New Roman" w:hAnsi="Times New Roman" w:cs="Times New Roman"/>
          <w:sz w:val="28"/>
          <w:szCs w:val="28"/>
        </w:rPr>
        <w:t xml:space="preserve"> </w:t>
      </w:r>
      <w:r w:rsidR="00C81C08" w:rsidRPr="00674062">
        <w:rPr>
          <w:rFonts w:ascii="Times New Roman" w:hAnsi="Times New Roman" w:cs="Times New Roman"/>
          <w:sz w:val="28"/>
          <w:szCs w:val="28"/>
        </w:rPr>
        <w:t>в том числе</w:t>
      </w:r>
      <w:r w:rsidR="00C81C08">
        <w:rPr>
          <w:rFonts w:ascii="Times New Roman" w:hAnsi="Times New Roman" w:cs="Times New Roman"/>
          <w:sz w:val="28"/>
          <w:szCs w:val="28"/>
        </w:rPr>
        <w:t xml:space="preserve"> </w:t>
      </w:r>
      <w:r w:rsidRPr="00B877BD">
        <w:rPr>
          <w:rFonts w:ascii="Times New Roman" w:hAnsi="Times New Roman" w:cs="Times New Roman"/>
          <w:sz w:val="28"/>
          <w:szCs w:val="28"/>
        </w:rPr>
        <w:t xml:space="preserve">в </w:t>
      </w:r>
      <w:r w:rsidRPr="00B877BD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B877BD">
        <w:rPr>
          <w:rFonts w:ascii="Times New Roman" w:hAnsi="Times New Roman" w:cs="Times New Roman"/>
          <w:bCs/>
          <w:sz w:val="28"/>
          <w:szCs w:val="28"/>
        </w:rPr>
        <w:t xml:space="preserve">субъектах РФ данная мера </w:t>
      </w:r>
      <w:r w:rsidRPr="00B877BD">
        <w:rPr>
          <w:rFonts w:ascii="Times New Roman" w:hAnsi="Times New Roman" w:cs="Times New Roman"/>
          <w:bCs/>
          <w:iCs/>
          <w:sz w:val="28"/>
          <w:szCs w:val="28"/>
        </w:rPr>
        <w:t>рекомендована в региональных и территориальных отраслевых соглашениях, в коллективных договорах образовательных организаций</w:t>
      </w:r>
      <w:r w:rsidR="00255DD1" w:rsidRPr="00B877BD">
        <w:rPr>
          <w:rFonts w:ascii="Times New Roman" w:hAnsi="Times New Roman" w:cs="Times New Roman"/>
          <w:sz w:val="28"/>
          <w:szCs w:val="28"/>
        </w:rPr>
        <w:t>.</w:t>
      </w:r>
    </w:p>
    <w:p w14:paraId="7D29188E" w14:textId="49FFCA4C" w:rsidR="0055298F" w:rsidRPr="001B6FC8" w:rsidRDefault="002B2ED1" w:rsidP="001B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7BD">
        <w:rPr>
          <w:rFonts w:ascii="Times New Roman" w:hAnsi="Times New Roman" w:cs="Times New Roman"/>
          <w:bCs/>
          <w:sz w:val="28"/>
          <w:szCs w:val="28"/>
        </w:rPr>
        <w:t>В</w:t>
      </w:r>
      <w:r w:rsidRPr="00B877BD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55298F" w:rsidRPr="00B877BD">
        <w:rPr>
          <w:rFonts w:ascii="Times New Roman" w:hAnsi="Times New Roman" w:cs="Times New Roman"/>
          <w:b/>
          <w:sz w:val="28"/>
          <w:szCs w:val="28"/>
        </w:rPr>
        <w:t>9</w:t>
      </w:r>
      <w:r w:rsidR="009B7F83" w:rsidRPr="00B87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7F83" w:rsidRPr="00B877BD">
        <w:rPr>
          <w:rFonts w:ascii="Times New Roman" w:hAnsi="Times New Roman" w:cs="Times New Roman"/>
          <w:bCs/>
          <w:sz w:val="28"/>
          <w:szCs w:val="28"/>
        </w:rPr>
        <w:t>субъектах РФ</w:t>
      </w:r>
      <w:r w:rsidR="00255DD1" w:rsidRPr="00B877BD">
        <w:rPr>
          <w:rFonts w:ascii="Times New Roman" w:hAnsi="Times New Roman" w:cs="Times New Roman"/>
          <w:sz w:val="28"/>
          <w:szCs w:val="28"/>
        </w:rPr>
        <w:t xml:space="preserve"> </w:t>
      </w:r>
      <w:r w:rsidR="00AE2EAB" w:rsidRPr="00B877BD">
        <w:rPr>
          <w:rFonts w:ascii="Times New Roman" w:hAnsi="Times New Roman" w:cs="Times New Roman"/>
          <w:sz w:val="28"/>
          <w:szCs w:val="28"/>
        </w:rPr>
        <w:t>обеспечивается возможность приема детей работников ДОО в первоочередном порядке в дошколь</w:t>
      </w:r>
      <w:r w:rsidR="003D7534" w:rsidRPr="00B877BD">
        <w:rPr>
          <w:rFonts w:ascii="Times New Roman" w:hAnsi="Times New Roman" w:cs="Times New Roman"/>
          <w:sz w:val="28"/>
          <w:szCs w:val="28"/>
        </w:rPr>
        <w:t>ные образовательные организации, в том числе</w:t>
      </w:r>
      <w:r w:rsidR="001571D0" w:rsidRPr="00B877BD">
        <w:rPr>
          <w:rFonts w:ascii="Times New Roman" w:hAnsi="Times New Roman" w:cs="Times New Roman"/>
          <w:sz w:val="28"/>
          <w:szCs w:val="28"/>
        </w:rPr>
        <w:t xml:space="preserve">, в </w:t>
      </w:r>
      <w:r w:rsidR="001571D0" w:rsidRPr="00B877BD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1571D0" w:rsidRPr="00B877BD">
        <w:rPr>
          <w:rFonts w:ascii="Times New Roman" w:hAnsi="Times New Roman" w:cs="Times New Roman"/>
          <w:sz w:val="28"/>
          <w:szCs w:val="28"/>
        </w:rPr>
        <w:t xml:space="preserve"> из них данная мера поддержки рекомендована </w:t>
      </w:r>
      <w:r w:rsidR="0055298F" w:rsidRPr="00B877BD">
        <w:rPr>
          <w:rFonts w:ascii="Times New Roman" w:hAnsi="Times New Roman" w:cs="Times New Roman"/>
          <w:bCs/>
          <w:iCs/>
          <w:sz w:val="28"/>
          <w:szCs w:val="28"/>
        </w:rPr>
        <w:t>в региональных и территориальных отраслевых соглашениях, в коллективных договорах образовательных организаций</w:t>
      </w:r>
      <w:r w:rsidR="0055298F" w:rsidRPr="00B877BD">
        <w:rPr>
          <w:rFonts w:ascii="Times New Roman" w:hAnsi="Times New Roman" w:cs="Times New Roman"/>
          <w:sz w:val="28"/>
          <w:szCs w:val="28"/>
        </w:rPr>
        <w:t>.</w:t>
      </w:r>
    </w:p>
    <w:p w14:paraId="003F726B" w14:textId="77777777" w:rsidR="009829B6" w:rsidRPr="001B6FC8" w:rsidRDefault="009829B6" w:rsidP="001B6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70420A" w14:textId="79D84B54" w:rsidR="009829B6" w:rsidRPr="001B6FC8" w:rsidRDefault="009829B6" w:rsidP="001B6FC8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b/>
          <w:sz w:val="28"/>
          <w:szCs w:val="28"/>
        </w:rPr>
        <w:t>Мероприятия, направленные</w:t>
      </w:r>
      <w:r w:rsidRPr="001B6FC8">
        <w:rPr>
          <w:rFonts w:ascii="Times New Roman" w:hAnsi="Times New Roman" w:cs="Times New Roman"/>
          <w:b/>
          <w:sz w:val="28"/>
          <w:szCs w:val="28"/>
        </w:rPr>
        <w:br/>
        <w:t>на улучшение жилищных условий педагогических работников</w:t>
      </w:r>
    </w:p>
    <w:p w14:paraId="7B7FFDD0" w14:textId="77777777" w:rsidR="009829B6" w:rsidRPr="001B6FC8" w:rsidRDefault="009829B6" w:rsidP="001B6FC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4B825F" w14:textId="62C6A41E" w:rsidR="009829B6" w:rsidRPr="001B6FC8" w:rsidRDefault="00B77563" w:rsidP="001B6FC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829B6" w:rsidRPr="001B6FC8">
        <w:rPr>
          <w:rFonts w:ascii="Times New Roman" w:hAnsi="Times New Roman" w:cs="Times New Roman"/>
          <w:sz w:val="28"/>
          <w:szCs w:val="28"/>
        </w:rPr>
        <w:t>ероприятия, направленные на улучшение жилищных условий педагогических работников, в 2025 году осуществлялись</w:t>
      </w:r>
      <w:r w:rsidR="009829B6" w:rsidRPr="001B6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29B6" w:rsidRPr="001B6FC8">
        <w:rPr>
          <w:rFonts w:ascii="Times New Roman" w:hAnsi="Times New Roman" w:cs="Times New Roman"/>
          <w:bCs/>
          <w:sz w:val="28"/>
          <w:szCs w:val="28"/>
        </w:rPr>
        <w:t>в</w:t>
      </w:r>
      <w:r w:rsidR="009829B6" w:rsidRPr="001B6FC8">
        <w:rPr>
          <w:rFonts w:ascii="Times New Roman" w:hAnsi="Times New Roman" w:cs="Times New Roman"/>
          <w:b/>
          <w:sz w:val="28"/>
          <w:szCs w:val="28"/>
        </w:rPr>
        <w:t xml:space="preserve"> 64 </w:t>
      </w:r>
      <w:r w:rsidR="009829B6" w:rsidRPr="001B6FC8">
        <w:rPr>
          <w:rFonts w:ascii="Times New Roman" w:hAnsi="Times New Roman" w:cs="Times New Roman"/>
          <w:bCs/>
          <w:sz w:val="28"/>
          <w:szCs w:val="28"/>
        </w:rPr>
        <w:t>субъектах РФ</w:t>
      </w:r>
      <w:r w:rsidR="009829B6" w:rsidRPr="001B6F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0D55A51" w14:textId="7ED0678A" w:rsidR="009829B6" w:rsidRPr="00954370" w:rsidRDefault="009829B6" w:rsidP="001B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FC8">
        <w:rPr>
          <w:rFonts w:ascii="Times New Roman" w:hAnsi="Times New Roman" w:cs="Times New Roman"/>
          <w:bCs/>
          <w:sz w:val="28"/>
          <w:szCs w:val="28"/>
        </w:rPr>
        <w:t>В</w:t>
      </w:r>
      <w:r w:rsidRPr="001B6FC8">
        <w:rPr>
          <w:rFonts w:ascii="Times New Roman" w:hAnsi="Times New Roman" w:cs="Times New Roman"/>
          <w:b/>
          <w:sz w:val="28"/>
          <w:szCs w:val="28"/>
        </w:rPr>
        <w:t xml:space="preserve"> 51 </w:t>
      </w:r>
      <w:r w:rsidRPr="001B6FC8">
        <w:rPr>
          <w:rFonts w:ascii="Times New Roman" w:hAnsi="Times New Roman" w:cs="Times New Roman"/>
          <w:bCs/>
          <w:sz w:val="28"/>
          <w:szCs w:val="28"/>
        </w:rPr>
        <w:t>субъекте РФ</w:t>
      </w:r>
      <w:r w:rsidRPr="001B6FC8">
        <w:rPr>
          <w:rFonts w:ascii="Times New Roman" w:hAnsi="Times New Roman" w:cs="Times New Roman"/>
          <w:sz w:val="28"/>
          <w:szCs w:val="28"/>
        </w:rPr>
        <w:t xml:space="preserve"> мероприятия по улучшению жилищных условий граждан,</w:t>
      </w:r>
      <w:r w:rsidR="00084610">
        <w:rPr>
          <w:rFonts w:ascii="Times New Roman" w:hAnsi="Times New Roman" w:cs="Times New Roman"/>
          <w:sz w:val="28"/>
          <w:szCs w:val="28"/>
        </w:rPr>
        <w:br/>
      </w:r>
      <w:r w:rsidRPr="001B6FC8">
        <w:rPr>
          <w:rFonts w:ascii="Times New Roman" w:hAnsi="Times New Roman" w:cs="Times New Roman"/>
          <w:sz w:val="28"/>
          <w:szCs w:val="28"/>
        </w:rPr>
        <w:t xml:space="preserve">в том числе педагогических работников, осуществлялись через региональные и (или) муниципальные </w:t>
      </w:r>
      <w:r w:rsidRPr="001B6FC8">
        <w:rPr>
          <w:rFonts w:ascii="Times New Roman" w:hAnsi="Times New Roman" w:cs="Times New Roman"/>
          <w:bCs/>
          <w:sz w:val="28"/>
          <w:szCs w:val="28"/>
        </w:rPr>
        <w:t>целевые программы, из</w:t>
      </w:r>
      <w:r w:rsidRPr="009829B6">
        <w:rPr>
          <w:rFonts w:ascii="Times New Roman" w:hAnsi="Times New Roman" w:cs="Times New Roman"/>
          <w:bCs/>
          <w:sz w:val="28"/>
          <w:szCs w:val="28"/>
        </w:rPr>
        <w:t xml:space="preserve"> них в </w:t>
      </w:r>
      <w:r w:rsidRPr="0009582B">
        <w:rPr>
          <w:rFonts w:ascii="Times New Roman" w:hAnsi="Times New Roman" w:cs="Times New Roman"/>
          <w:b/>
          <w:sz w:val="28"/>
          <w:szCs w:val="28"/>
        </w:rPr>
        <w:t>2</w:t>
      </w:r>
      <w:r w:rsidR="0009582B" w:rsidRPr="0009582B">
        <w:rPr>
          <w:rFonts w:ascii="Times New Roman" w:hAnsi="Times New Roman" w:cs="Times New Roman"/>
          <w:b/>
          <w:sz w:val="28"/>
          <w:szCs w:val="28"/>
        </w:rPr>
        <w:t>3</w:t>
      </w:r>
      <w:r w:rsidRPr="009829B6">
        <w:rPr>
          <w:rFonts w:ascii="Times New Roman" w:hAnsi="Times New Roman" w:cs="Times New Roman"/>
          <w:bCs/>
          <w:sz w:val="28"/>
          <w:szCs w:val="28"/>
        </w:rPr>
        <w:t xml:space="preserve"> субъект</w:t>
      </w:r>
      <w:r w:rsidR="001968AC">
        <w:rPr>
          <w:rFonts w:ascii="Times New Roman" w:hAnsi="Times New Roman" w:cs="Times New Roman"/>
          <w:bCs/>
          <w:sz w:val="28"/>
          <w:szCs w:val="28"/>
        </w:rPr>
        <w:t>ах</w:t>
      </w:r>
      <w:r w:rsidRPr="009829B6">
        <w:rPr>
          <w:rFonts w:ascii="Times New Roman" w:hAnsi="Times New Roman" w:cs="Times New Roman"/>
          <w:bCs/>
          <w:sz w:val="28"/>
          <w:szCs w:val="28"/>
        </w:rPr>
        <w:t xml:space="preserve"> РФ</w:t>
      </w:r>
      <w:r w:rsidR="000846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04E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829B6">
        <w:rPr>
          <w:rFonts w:ascii="Times New Roman" w:hAnsi="Times New Roman" w:cs="Times New Roman"/>
          <w:bCs/>
          <w:sz w:val="28"/>
          <w:szCs w:val="28"/>
        </w:rPr>
        <w:t>в рамках программ по улучшению жилищных условий для молодых</w:t>
      </w:r>
      <w:r w:rsidRPr="00954370">
        <w:rPr>
          <w:rFonts w:ascii="Times New Roman" w:hAnsi="Times New Roman" w:cs="Times New Roman"/>
          <w:sz w:val="28"/>
          <w:szCs w:val="28"/>
        </w:rPr>
        <w:t xml:space="preserve"> учителей и молодых семей, </w:t>
      </w:r>
      <w:r w:rsidRPr="00314A34">
        <w:rPr>
          <w:rFonts w:ascii="Times New Roman" w:hAnsi="Times New Roman" w:cs="Times New Roman"/>
          <w:bCs/>
          <w:sz w:val="28"/>
          <w:szCs w:val="28"/>
        </w:rPr>
        <w:t>в</w:t>
      </w:r>
      <w:r w:rsidRPr="00954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4A34">
        <w:rPr>
          <w:rFonts w:ascii="Times New Roman" w:hAnsi="Times New Roman" w:cs="Times New Roman"/>
          <w:b/>
          <w:sz w:val="28"/>
          <w:szCs w:val="28"/>
        </w:rPr>
        <w:t>12</w:t>
      </w:r>
      <w:r w:rsidRPr="00954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68AC">
        <w:rPr>
          <w:rFonts w:ascii="Times New Roman" w:hAnsi="Times New Roman" w:cs="Times New Roman"/>
          <w:sz w:val="28"/>
          <w:szCs w:val="28"/>
        </w:rPr>
        <w:t>субъектах РФ (</w:t>
      </w:r>
      <w:r w:rsidR="00314A34" w:rsidRPr="001968AC">
        <w:rPr>
          <w:rFonts w:ascii="Times New Roman" w:hAnsi="Times New Roman" w:cs="Times New Roman"/>
          <w:sz w:val="28"/>
          <w:szCs w:val="28"/>
        </w:rPr>
        <w:t>Брянск</w:t>
      </w:r>
      <w:r w:rsidR="001968AC" w:rsidRPr="001968AC">
        <w:rPr>
          <w:rFonts w:ascii="Times New Roman" w:hAnsi="Times New Roman" w:cs="Times New Roman"/>
          <w:sz w:val="28"/>
          <w:szCs w:val="28"/>
        </w:rPr>
        <w:t>ая</w:t>
      </w:r>
      <w:r w:rsidR="00314A34" w:rsidRPr="001968AC">
        <w:rPr>
          <w:rFonts w:ascii="Times New Roman" w:hAnsi="Times New Roman" w:cs="Times New Roman"/>
          <w:sz w:val="28"/>
          <w:szCs w:val="28"/>
        </w:rPr>
        <w:t xml:space="preserve">, </w:t>
      </w:r>
      <w:r w:rsidR="001968AC" w:rsidRPr="001968AC">
        <w:rPr>
          <w:rFonts w:ascii="Times New Roman" w:hAnsi="Times New Roman" w:cs="Times New Roman"/>
          <w:sz w:val="28"/>
          <w:szCs w:val="28"/>
        </w:rPr>
        <w:t>Вологодская, Иркутск</w:t>
      </w:r>
      <w:r w:rsidR="001968AC">
        <w:rPr>
          <w:rFonts w:ascii="Times New Roman" w:hAnsi="Times New Roman" w:cs="Times New Roman"/>
          <w:sz w:val="28"/>
          <w:szCs w:val="28"/>
        </w:rPr>
        <w:t>ая</w:t>
      </w:r>
      <w:r w:rsidR="001968AC" w:rsidRPr="001968AC">
        <w:rPr>
          <w:rFonts w:ascii="Times New Roman" w:hAnsi="Times New Roman" w:cs="Times New Roman"/>
          <w:sz w:val="28"/>
          <w:szCs w:val="28"/>
        </w:rPr>
        <w:t xml:space="preserve">, </w:t>
      </w:r>
      <w:r w:rsidRPr="001968AC">
        <w:rPr>
          <w:rFonts w:ascii="Times New Roman" w:hAnsi="Times New Roman" w:cs="Times New Roman"/>
          <w:sz w:val="28"/>
          <w:szCs w:val="28"/>
        </w:rPr>
        <w:t>Липецк</w:t>
      </w:r>
      <w:r w:rsidR="001968AC">
        <w:rPr>
          <w:rFonts w:ascii="Times New Roman" w:hAnsi="Times New Roman" w:cs="Times New Roman"/>
          <w:sz w:val="28"/>
          <w:szCs w:val="28"/>
        </w:rPr>
        <w:t>ая</w:t>
      </w:r>
      <w:r w:rsidRPr="001968AC">
        <w:rPr>
          <w:rFonts w:ascii="Times New Roman" w:hAnsi="Times New Roman" w:cs="Times New Roman"/>
          <w:sz w:val="28"/>
          <w:szCs w:val="28"/>
        </w:rPr>
        <w:t xml:space="preserve">, </w:t>
      </w:r>
      <w:r w:rsidR="001968AC" w:rsidRPr="001968AC">
        <w:rPr>
          <w:rFonts w:ascii="Times New Roman" w:hAnsi="Times New Roman" w:cs="Times New Roman"/>
          <w:sz w:val="28"/>
          <w:szCs w:val="28"/>
        </w:rPr>
        <w:t>Омск</w:t>
      </w:r>
      <w:r w:rsidR="001968AC">
        <w:rPr>
          <w:rFonts w:ascii="Times New Roman" w:hAnsi="Times New Roman" w:cs="Times New Roman"/>
          <w:sz w:val="28"/>
          <w:szCs w:val="28"/>
        </w:rPr>
        <w:t>ая</w:t>
      </w:r>
      <w:r w:rsidR="001968AC" w:rsidRPr="001968AC">
        <w:rPr>
          <w:rFonts w:ascii="Times New Roman" w:hAnsi="Times New Roman" w:cs="Times New Roman"/>
          <w:sz w:val="28"/>
          <w:szCs w:val="28"/>
        </w:rPr>
        <w:t>, Оренбургск</w:t>
      </w:r>
      <w:r w:rsidR="001968AC">
        <w:rPr>
          <w:rFonts w:ascii="Times New Roman" w:hAnsi="Times New Roman" w:cs="Times New Roman"/>
          <w:sz w:val="28"/>
          <w:szCs w:val="28"/>
        </w:rPr>
        <w:t>ая</w:t>
      </w:r>
      <w:r w:rsidR="001968AC" w:rsidRPr="001968AC">
        <w:rPr>
          <w:rFonts w:ascii="Times New Roman" w:hAnsi="Times New Roman" w:cs="Times New Roman"/>
          <w:sz w:val="28"/>
          <w:szCs w:val="28"/>
        </w:rPr>
        <w:t>, Ростовск</w:t>
      </w:r>
      <w:r w:rsidR="001968AC">
        <w:rPr>
          <w:rFonts w:ascii="Times New Roman" w:hAnsi="Times New Roman" w:cs="Times New Roman"/>
          <w:sz w:val="28"/>
          <w:szCs w:val="28"/>
        </w:rPr>
        <w:t>ая</w:t>
      </w:r>
      <w:r w:rsidR="001968AC" w:rsidRPr="001968AC">
        <w:rPr>
          <w:rFonts w:ascii="Times New Roman" w:hAnsi="Times New Roman" w:cs="Times New Roman"/>
          <w:sz w:val="28"/>
          <w:szCs w:val="28"/>
        </w:rPr>
        <w:t xml:space="preserve">, </w:t>
      </w:r>
      <w:r w:rsidRPr="001968AC">
        <w:rPr>
          <w:rFonts w:ascii="Times New Roman" w:hAnsi="Times New Roman" w:cs="Times New Roman"/>
          <w:sz w:val="28"/>
          <w:szCs w:val="28"/>
        </w:rPr>
        <w:t>Тверск</w:t>
      </w:r>
      <w:r w:rsidR="001968AC">
        <w:rPr>
          <w:rFonts w:ascii="Times New Roman" w:hAnsi="Times New Roman" w:cs="Times New Roman"/>
          <w:sz w:val="28"/>
          <w:szCs w:val="28"/>
        </w:rPr>
        <w:t>ая</w:t>
      </w:r>
      <w:r w:rsidRPr="001968AC">
        <w:rPr>
          <w:rFonts w:ascii="Times New Roman" w:hAnsi="Times New Roman" w:cs="Times New Roman"/>
          <w:sz w:val="28"/>
          <w:szCs w:val="28"/>
        </w:rPr>
        <w:t xml:space="preserve">, </w:t>
      </w:r>
      <w:r w:rsidR="001968AC" w:rsidRPr="001968AC">
        <w:rPr>
          <w:rFonts w:ascii="Times New Roman" w:hAnsi="Times New Roman" w:cs="Times New Roman"/>
          <w:sz w:val="28"/>
          <w:szCs w:val="28"/>
        </w:rPr>
        <w:t>Челябинск</w:t>
      </w:r>
      <w:r w:rsidR="001968AC">
        <w:rPr>
          <w:rFonts w:ascii="Times New Roman" w:hAnsi="Times New Roman" w:cs="Times New Roman"/>
          <w:sz w:val="28"/>
          <w:szCs w:val="28"/>
        </w:rPr>
        <w:t>ая</w:t>
      </w:r>
      <w:r w:rsidR="001968AC" w:rsidRPr="001968AC">
        <w:rPr>
          <w:rFonts w:ascii="Times New Roman" w:hAnsi="Times New Roman" w:cs="Times New Roman"/>
          <w:sz w:val="28"/>
          <w:szCs w:val="28"/>
        </w:rPr>
        <w:t xml:space="preserve">, </w:t>
      </w:r>
      <w:r w:rsidRPr="001968AC">
        <w:rPr>
          <w:rFonts w:ascii="Times New Roman" w:hAnsi="Times New Roman" w:cs="Times New Roman"/>
          <w:sz w:val="28"/>
          <w:szCs w:val="28"/>
        </w:rPr>
        <w:t>Ярославск</w:t>
      </w:r>
      <w:r w:rsidR="001968AC">
        <w:rPr>
          <w:rFonts w:ascii="Times New Roman" w:hAnsi="Times New Roman" w:cs="Times New Roman"/>
          <w:sz w:val="28"/>
          <w:szCs w:val="28"/>
        </w:rPr>
        <w:t>ая</w:t>
      </w:r>
      <w:r w:rsidRPr="001968AC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1968AC">
        <w:rPr>
          <w:rFonts w:ascii="Times New Roman" w:hAnsi="Times New Roman" w:cs="Times New Roman"/>
          <w:sz w:val="28"/>
          <w:szCs w:val="28"/>
        </w:rPr>
        <w:t>и</w:t>
      </w:r>
      <w:r w:rsidRPr="001968AC">
        <w:rPr>
          <w:rFonts w:ascii="Times New Roman" w:hAnsi="Times New Roman" w:cs="Times New Roman"/>
          <w:sz w:val="28"/>
          <w:szCs w:val="28"/>
        </w:rPr>
        <w:t>, республик</w:t>
      </w:r>
      <w:r w:rsidR="001968AC">
        <w:rPr>
          <w:rFonts w:ascii="Times New Roman" w:hAnsi="Times New Roman" w:cs="Times New Roman"/>
          <w:sz w:val="28"/>
          <w:szCs w:val="28"/>
        </w:rPr>
        <w:t>и</w:t>
      </w:r>
      <w:r w:rsidRPr="001968AC">
        <w:rPr>
          <w:rFonts w:ascii="Times New Roman" w:hAnsi="Times New Roman" w:cs="Times New Roman"/>
          <w:sz w:val="28"/>
          <w:szCs w:val="28"/>
        </w:rPr>
        <w:t xml:space="preserve"> </w:t>
      </w:r>
      <w:r w:rsidR="001968AC" w:rsidRPr="001968AC">
        <w:rPr>
          <w:rFonts w:ascii="Times New Roman" w:hAnsi="Times New Roman" w:cs="Times New Roman"/>
          <w:sz w:val="28"/>
          <w:szCs w:val="28"/>
        </w:rPr>
        <w:t xml:space="preserve">Башкортостан, </w:t>
      </w:r>
      <w:r w:rsidRPr="001968AC">
        <w:rPr>
          <w:rFonts w:ascii="Times New Roman" w:hAnsi="Times New Roman" w:cs="Times New Roman"/>
          <w:sz w:val="28"/>
          <w:szCs w:val="28"/>
        </w:rPr>
        <w:t>Крым)</w:t>
      </w:r>
      <w:r w:rsidRPr="00954370">
        <w:rPr>
          <w:rFonts w:ascii="Times New Roman" w:hAnsi="Times New Roman" w:cs="Times New Roman"/>
          <w:sz w:val="28"/>
          <w:szCs w:val="28"/>
        </w:rPr>
        <w:t xml:space="preserve"> </w:t>
      </w:r>
      <w:r w:rsidR="00065431">
        <w:rPr>
          <w:rFonts w:ascii="Times New Roman" w:hAnsi="Times New Roman" w:cs="Times New Roman"/>
          <w:sz w:val="28"/>
          <w:szCs w:val="28"/>
        </w:rPr>
        <w:t>–</w:t>
      </w:r>
      <w:r w:rsidRPr="00954370">
        <w:rPr>
          <w:rFonts w:ascii="Times New Roman" w:hAnsi="Times New Roman" w:cs="Times New Roman"/>
          <w:sz w:val="28"/>
          <w:szCs w:val="28"/>
        </w:rPr>
        <w:t xml:space="preserve"> для жителей и работников сельских территорий.</w:t>
      </w:r>
    </w:p>
    <w:p w14:paraId="53F6AD2A" w14:textId="39CDACE8" w:rsidR="009829B6" w:rsidRPr="00954370" w:rsidRDefault="00314A34" w:rsidP="00314A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829B6" w:rsidRPr="0095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9829B6" w:rsidRPr="009543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829B6" w:rsidRPr="00314A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субъектах РФ</w:t>
      </w:r>
      <w:r w:rsidR="009829B6" w:rsidRPr="0095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29B6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1968AC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Оренбургская, </w:t>
      </w:r>
      <w:r w:rsidR="009829B6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</w:t>
      </w:r>
      <w:r w:rsidR="001968AC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9829B6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968AC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Тюменская, </w:t>
      </w:r>
      <w:r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Ярослав</w:t>
      </w:r>
      <w:r w:rsidR="009829B6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1968AC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</w:t>
      </w:r>
      <w:r w:rsidR="009829B6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</w:t>
      </w:r>
      <w:r w:rsidR="001968AC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829B6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республик</w:t>
      </w:r>
      <w:r w:rsidR="001968AC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829B6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Крым, </w:t>
      </w:r>
      <w:r w:rsidR="009829B6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Марий-Эл</w:t>
      </w:r>
      <w:r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968AC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Удмуртская, </w:t>
      </w:r>
      <w:r w:rsidR="009829B6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Татарстан</w:t>
      </w:r>
      <w:r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968AC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Алтайский</w:t>
      </w:r>
      <w:r w:rsidR="009D7A02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968AC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Пермск</w:t>
      </w:r>
      <w:r w:rsidR="009D7A02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</w:t>
      </w:r>
      <w:r w:rsidR="00065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829B6" w:rsidRPr="009D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одним из условий</w:t>
      </w:r>
      <w:r w:rsidR="009829B6" w:rsidRPr="00954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улучшения </w:t>
      </w:r>
      <w:r w:rsidR="009829B6" w:rsidRPr="00954370">
        <w:rPr>
          <w:rFonts w:ascii="Times New Roman" w:hAnsi="Times New Roman" w:cs="Times New Roman"/>
          <w:sz w:val="28"/>
          <w:szCs w:val="28"/>
        </w:rPr>
        <w:t xml:space="preserve">жилищных условий учителей и работников бюджетной сферы </w:t>
      </w:r>
      <w:r w:rsidR="009829B6" w:rsidRPr="00954370">
        <w:rPr>
          <w:rFonts w:ascii="Times New Roman" w:hAnsi="Times New Roman" w:cs="Times New Roman"/>
          <w:b/>
          <w:sz w:val="28"/>
          <w:szCs w:val="28"/>
        </w:rPr>
        <w:t xml:space="preserve">является постановка на учет </w:t>
      </w:r>
      <w:r w:rsidR="009829B6" w:rsidRPr="00266A5F">
        <w:rPr>
          <w:rFonts w:ascii="Times New Roman" w:hAnsi="Times New Roman" w:cs="Times New Roman"/>
          <w:b/>
          <w:bCs/>
          <w:sz w:val="28"/>
          <w:szCs w:val="28"/>
        </w:rPr>
        <w:t>в качестве нуждающихся в улучшении жилищных условий</w:t>
      </w:r>
      <w:r w:rsidR="009829B6" w:rsidRPr="00954370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законодательством.</w:t>
      </w:r>
    </w:p>
    <w:p w14:paraId="395E18FF" w14:textId="6DB23B02" w:rsidR="009829B6" w:rsidRPr="00954370" w:rsidRDefault="009829B6" w:rsidP="00613F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FA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</w:t>
      </w:r>
      <w:r w:rsidR="00BA07CE">
        <w:rPr>
          <w:rFonts w:ascii="Times New Roman" w:hAnsi="Times New Roman" w:cs="Times New Roman"/>
          <w:b/>
          <w:sz w:val="28"/>
          <w:szCs w:val="28"/>
        </w:rPr>
        <w:t>21</w:t>
      </w:r>
      <w:r w:rsidRPr="00954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3FA9">
        <w:rPr>
          <w:rFonts w:ascii="Times New Roman" w:hAnsi="Times New Roman" w:cs="Times New Roman"/>
          <w:bCs/>
          <w:sz w:val="28"/>
          <w:szCs w:val="28"/>
        </w:rPr>
        <w:t>субъект</w:t>
      </w:r>
      <w:r w:rsidR="00BA07CE">
        <w:rPr>
          <w:rFonts w:ascii="Times New Roman" w:hAnsi="Times New Roman" w:cs="Times New Roman"/>
          <w:bCs/>
          <w:sz w:val="28"/>
          <w:szCs w:val="28"/>
        </w:rPr>
        <w:t>е</w:t>
      </w:r>
      <w:r w:rsidRPr="00613FA9">
        <w:rPr>
          <w:rFonts w:ascii="Times New Roman" w:hAnsi="Times New Roman" w:cs="Times New Roman"/>
          <w:bCs/>
          <w:sz w:val="28"/>
          <w:szCs w:val="28"/>
        </w:rPr>
        <w:t xml:space="preserve"> РФ</w:t>
      </w:r>
      <w:r w:rsidRPr="00954370">
        <w:rPr>
          <w:rFonts w:ascii="Times New Roman" w:hAnsi="Times New Roman" w:cs="Times New Roman"/>
          <w:sz w:val="28"/>
          <w:szCs w:val="28"/>
        </w:rPr>
        <w:t xml:space="preserve"> реализуются </w:t>
      </w:r>
      <w:r w:rsidRPr="00954370">
        <w:rPr>
          <w:rFonts w:ascii="Times New Roman" w:hAnsi="Times New Roman" w:cs="Times New Roman"/>
          <w:b/>
          <w:sz w:val="28"/>
          <w:szCs w:val="28"/>
        </w:rPr>
        <w:t>программы по ипотечному кредитованию</w:t>
      </w:r>
      <w:r w:rsidRPr="00954370">
        <w:rPr>
          <w:rFonts w:ascii="Times New Roman" w:hAnsi="Times New Roman" w:cs="Times New Roman"/>
          <w:sz w:val="28"/>
          <w:szCs w:val="28"/>
        </w:rPr>
        <w:t xml:space="preserve">, </w:t>
      </w:r>
      <w:r w:rsidR="003D3161">
        <w:rPr>
          <w:rFonts w:ascii="Times New Roman" w:hAnsi="Times New Roman" w:cs="Times New Roman"/>
          <w:sz w:val="28"/>
          <w:szCs w:val="28"/>
        </w:rPr>
        <w:t>из них для</w:t>
      </w:r>
      <w:r w:rsidRPr="00954370">
        <w:rPr>
          <w:rFonts w:ascii="Times New Roman" w:hAnsi="Times New Roman" w:cs="Times New Roman"/>
          <w:sz w:val="28"/>
          <w:szCs w:val="28"/>
        </w:rPr>
        <w:t>:</w:t>
      </w:r>
    </w:p>
    <w:p w14:paraId="69F1C853" w14:textId="7B206D95" w:rsidR="009829B6" w:rsidRPr="00954370" w:rsidRDefault="009829B6" w:rsidP="003D3161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4370">
        <w:rPr>
          <w:rFonts w:ascii="Times New Roman" w:hAnsi="Times New Roman" w:cs="Times New Roman"/>
          <w:b/>
          <w:sz w:val="28"/>
          <w:szCs w:val="28"/>
        </w:rPr>
        <w:t>педагогически</w:t>
      </w:r>
      <w:r w:rsidR="003D3161">
        <w:rPr>
          <w:rFonts w:ascii="Times New Roman" w:hAnsi="Times New Roman" w:cs="Times New Roman"/>
          <w:b/>
          <w:sz w:val="28"/>
          <w:szCs w:val="28"/>
        </w:rPr>
        <w:t>х</w:t>
      </w:r>
      <w:r w:rsidRPr="00954370">
        <w:rPr>
          <w:rFonts w:ascii="Times New Roman" w:hAnsi="Times New Roman" w:cs="Times New Roman"/>
          <w:b/>
          <w:sz w:val="28"/>
          <w:szCs w:val="28"/>
        </w:rPr>
        <w:t xml:space="preserve"> работник</w:t>
      </w:r>
      <w:r w:rsidR="003D3161">
        <w:rPr>
          <w:rFonts w:ascii="Times New Roman" w:hAnsi="Times New Roman" w:cs="Times New Roman"/>
          <w:b/>
          <w:sz w:val="28"/>
          <w:szCs w:val="28"/>
        </w:rPr>
        <w:t>ов</w:t>
      </w:r>
      <w:r w:rsidRPr="00954370">
        <w:rPr>
          <w:rFonts w:ascii="Times New Roman" w:hAnsi="Times New Roman" w:cs="Times New Roman"/>
          <w:sz w:val="28"/>
          <w:szCs w:val="28"/>
        </w:rPr>
        <w:t>, в том числе молоды</w:t>
      </w:r>
      <w:r w:rsidR="003D3161">
        <w:rPr>
          <w:rFonts w:ascii="Times New Roman" w:hAnsi="Times New Roman" w:cs="Times New Roman"/>
          <w:sz w:val="28"/>
          <w:szCs w:val="28"/>
        </w:rPr>
        <w:t>х</w:t>
      </w:r>
      <w:r w:rsidRPr="00954370">
        <w:rPr>
          <w:rFonts w:ascii="Times New Roman" w:hAnsi="Times New Roman" w:cs="Times New Roman"/>
          <w:sz w:val="28"/>
          <w:szCs w:val="28"/>
        </w:rPr>
        <w:t xml:space="preserve"> </w:t>
      </w:r>
      <w:r w:rsidR="003D3161">
        <w:rPr>
          <w:rFonts w:ascii="Times New Roman" w:hAnsi="Times New Roman" w:cs="Times New Roman"/>
          <w:sz w:val="28"/>
          <w:szCs w:val="28"/>
        </w:rPr>
        <w:t>педагогов</w:t>
      </w:r>
      <w:r w:rsidR="00266A5F">
        <w:rPr>
          <w:rFonts w:ascii="Times New Roman" w:hAnsi="Times New Roman" w:cs="Times New Roman"/>
          <w:sz w:val="28"/>
          <w:szCs w:val="28"/>
        </w:rPr>
        <w:t>,</w:t>
      </w:r>
      <w:r w:rsidR="00D373A7">
        <w:rPr>
          <w:rFonts w:ascii="Times New Roman" w:hAnsi="Times New Roman" w:cs="Times New Roman"/>
          <w:sz w:val="28"/>
          <w:szCs w:val="28"/>
        </w:rPr>
        <w:t xml:space="preserve"> – </w:t>
      </w:r>
      <w:r w:rsidRPr="003D3161">
        <w:rPr>
          <w:rFonts w:ascii="Times New Roman" w:hAnsi="Times New Roman" w:cs="Times New Roman"/>
          <w:bCs/>
          <w:sz w:val="28"/>
          <w:szCs w:val="28"/>
        </w:rPr>
        <w:t>в</w:t>
      </w:r>
      <w:r w:rsidRPr="00954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161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Pr="003D3161">
        <w:rPr>
          <w:rFonts w:ascii="Times New Roman" w:hAnsi="Times New Roman" w:cs="Times New Roman"/>
          <w:bCs/>
          <w:sz w:val="28"/>
          <w:szCs w:val="28"/>
        </w:rPr>
        <w:t>субъектах РФ</w:t>
      </w:r>
      <w:r w:rsidR="003D31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3161" w:rsidRPr="00266A5F">
        <w:rPr>
          <w:rFonts w:ascii="Times New Roman" w:hAnsi="Times New Roman" w:cs="Times New Roman"/>
          <w:bCs/>
          <w:sz w:val="28"/>
          <w:szCs w:val="28"/>
        </w:rPr>
        <w:t>(</w:t>
      </w:r>
      <w:r w:rsidRPr="00266A5F">
        <w:rPr>
          <w:rFonts w:ascii="Times New Roman" w:hAnsi="Times New Roman" w:cs="Times New Roman"/>
          <w:sz w:val="28"/>
          <w:szCs w:val="28"/>
        </w:rPr>
        <w:t>Владимирск</w:t>
      </w:r>
      <w:r w:rsidR="00266A5F" w:rsidRPr="00266A5F">
        <w:rPr>
          <w:rFonts w:ascii="Times New Roman" w:hAnsi="Times New Roman" w:cs="Times New Roman"/>
          <w:sz w:val="28"/>
          <w:szCs w:val="28"/>
        </w:rPr>
        <w:t>ая</w:t>
      </w:r>
      <w:r w:rsidRPr="00266A5F">
        <w:rPr>
          <w:rFonts w:ascii="Times New Roman" w:hAnsi="Times New Roman" w:cs="Times New Roman"/>
          <w:sz w:val="28"/>
          <w:szCs w:val="28"/>
        </w:rPr>
        <w:t xml:space="preserve">, </w:t>
      </w:r>
      <w:r w:rsidR="003D3161" w:rsidRPr="00266A5F">
        <w:rPr>
          <w:rFonts w:ascii="Times New Roman" w:hAnsi="Times New Roman" w:cs="Times New Roman"/>
          <w:sz w:val="28"/>
          <w:szCs w:val="28"/>
        </w:rPr>
        <w:t>Ивановск</w:t>
      </w:r>
      <w:r w:rsidR="00266A5F" w:rsidRPr="00266A5F">
        <w:rPr>
          <w:rFonts w:ascii="Times New Roman" w:hAnsi="Times New Roman" w:cs="Times New Roman"/>
          <w:sz w:val="28"/>
          <w:szCs w:val="28"/>
        </w:rPr>
        <w:t>ая</w:t>
      </w:r>
      <w:r w:rsidR="003D3161" w:rsidRPr="00266A5F">
        <w:rPr>
          <w:rFonts w:ascii="Times New Roman" w:hAnsi="Times New Roman" w:cs="Times New Roman"/>
          <w:sz w:val="28"/>
          <w:szCs w:val="28"/>
        </w:rPr>
        <w:t xml:space="preserve">, </w:t>
      </w:r>
      <w:r w:rsidR="00266A5F" w:rsidRPr="00266A5F">
        <w:rPr>
          <w:rFonts w:ascii="Times New Roman" w:hAnsi="Times New Roman" w:cs="Times New Roman"/>
          <w:sz w:val="28"/>
          <w:szCs w:val="28"/>
        </w:rPr>
        <w:t xml:space="preserve">Кемеровская, </w:t>
      </w:r>
      <w:r w:rsidRPr="00266A5F">
        <w:rPr>
          <w:rFonts w:ascii="Times New Roman" w:hAnsi="Times New Roman" w:cs="Times New Roman"/>
          <w:sz w:val="28"/>
          <w:szCs w:val="28"/>
        </w:rPr>
        <w:t>Московск</w:t>
      </w:r>
      <w:r w:rsidR="00266A5F" w:rsidRPr="00266A5F">
        <w:rPr>
          <w:rFonts w:ascii="Times New Roman" w:hAnsi="Times New Roman" w:cs="Times New Roman"/>
          <w:sz w:val="28"/>
          <w:szCs w:val="28"/>
        </w:rPr>
        <w:t>ая</w:t>
      </w:r>
      <w:r w:rsidRPr="00266A5F">
        <w:rPr>
          <w:rFonts w:ascii="Times New Roman" w:hAnsi="Times New Roman" w:cs="Times New Roman"/>
          <w:sz w:val="28"/>
          <w:szCs w:val="28"/>
        </w:rPr>
        <w:t>, Орловск</w:t>
      </w:r>
      <w:r w:rsidR="00266A5F" w:rsidRPr="00266A5F">
        <w:rPr>
          <w:rFonts w:ascii="Times New Roman" w:hAnsi="Times New Roman" w:cs="Times New Roman"/>
          <w:sz w:val="28"/>
          <w:szCs w:val="28"/>
        </w:rPr>
        <w:t>ая</w:t>
      </w:r>
      <w:r w:rsidRPr="00266A5F">
        <w:rPr>
          <w:rFonts w:ascii="Times New Roman" w:hAnsi="Times New Roman" w:cs="Times New Roman"/>
          <w:sz w:val="28"/>
          <w:szCs w:val="28"/>
        </w:rPr>
        <w:t xml:space="preserve">, </w:t>
      </w:r>
      <w:r w:rsidR="00266A5F" w:rsidRPr="00266A5F">
        <w:rPr>
          <w:rFonts w:ascii="Times New Roman" w:hAnsi="Times New Roman" w:cs="Times New Roman"/>
          <w:sz w:val="28"/>
          <w:szCs w:val="28"/>
        </w:rPr>
        <w:t xml:space="preserve">Ростовская, Самарская, Смоленская, Саратовская, </w:t>
      </w:r>
      <w:r w:rsidR="003D3161" w:rsidRPr="00266A5F">
        <w:rPr>
          <w:rFonts w:ascii="Times New Roman" w:hAnsi="Times New Roman" w:cs="Times New Roman"/>
          <w:sz w:val="28"/>
          <w:szCs w:val="28"/>
        </w:rPr>
        <w:t>Тульск</w:t>
      </w:r>
      <w:r w:rsidR="00266A5F" w:rsidRPr="00266A5F">
        <w:rPr>
          <w:rFonts w:ascii="Times New Roman" w:hAnsi="Times New Roman" w:cs="Times New Roman"/>
          <w:sz w:val="28"/>
          <w:szCs w:val="28"/>
        </w:rPr>
        <w:t>ая</w:t>
      </w:r>
      <w:r w:rsidR="003D3161" w:rsidRPr="00266A5F">
        <w:rPr>
          <w:rFonts w:ascii="Times New Roman" w:hAnsi="Times New Roman" w:cs="Times New Roman"/>
          <w:sz w:val="28"/>
          <w:szCs w:val="28"/>
        </w:rPr>
        <w:t xml:space="preserve"> </w:t>
      </w:r>
      <w:r w:rsidRPr="00266A5F">
        <w:rPr>
          <w:rFonts w:ascii="Times New Roman" w:hAnsi="Times New Roman" w:cs="Times New Roman"/>
          <w:sz w:val="28"/>
          <w:szCs w:val="28"/>
        </w:rPr>
        <w:t>област</w:t>
      </w:r>
      <w:r w:rsidR="00266A5F" w:rsidRPr="00266A5F">
        <w:rPr>
          <w:rFonts w:ascii="Times New Roman" w:hAnsi="Times New Roman" w:cs="Times New Roman"/>
          <w:sz w:val="28"/>
          <w:szCs w:val="28"/>
        </w:rPr>
        <w:t>и</w:t>
      </w:r>
      <w:r w:rsidRPr="00266A5F">
        <w:rPr>
          <w:rFonts w:ascii="Times New Roman" w:hAnsi="Times New Roman" w:cs="Times New Roman"/>
          <w:sz w:val="28"/>
          <w:szCs w:val="28"/>
        </w:rPr>
        <w:t>, Алтайск</w:t>
      </w:r>
      <w:r w:rsidR="00266A5F" w:rsidRPr="00266A5F">
        <w:rPr>
          <w:rFonts w:ascii="Times New Roman" w:hAnsi="Times New Roman" w:cs="Times New Roman"/>
          <w:sz w:val="28"/>
          <w:szCs w:val="28"/>
        </w:rPr>
        <w:t>ий</w:t>
      </w:r>
      <w:r w:rsidRPr="00266A5F">
        <w:rPr>
          <w:rFonts w:ascii="Times New Roman" w:hAnsi="Times New Roman" w:cs="Times New Roman"/>
          <w:sz w:val="28"/>
          <w:szCs w:val="28"/>
        </w:rPr>
        <w:t xml:space="preserve"> кра</w:t>
      </w:r>
      <w:r w:rsidR="00266A5F" w:rsidRPr="00266A5F">
        <w:rPr>
          <w:rFonts w:ascii="Times New Roman" w:hAnsi="Times New Roman" w:cs="Times New Roman"/>
          <w:sz w:val="28"/>
          <w:szCs w:val="28"/>
        </w:rPr>
        <w:t>й</w:t>
      </w:r>
      <w:r w:rsidR="003D3161" w:rsidRPr="00266A5F">
        <w:rPr>
          <w:rFonts w:ascii="Times New Roman" w:hAnsi="Times New Roman" w:cs="Times New Roman"/>
          <w:sz w:val="28"/>
          <w:szCs w:val="28"/>
        </w:rPr>
        <w:t>)</w:t>
      </w:r>
      <w:r w:rsidRPr="00266A5F">
        <w:rPr>
          <w:rFonts w:ascii="Times New Roman" w:hAnsi="Times New Roman" w:cs="Times New Roman"/>
          <w:sz w:val="28"/>
          <w:szCs w:val="28"/>
        </w:rPr>
        <w:t>;</w:t>
      </w:r>
    </w:p>
    <w:p w14:paraId="05B91CF6" w14:textId="4C3AB65C" w:rsidR="00D373A7" w:rsidRDefault="003D3161" w:rsidP="00266A5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4370">
        <w:rPr>
          <w:rFonts w:ascii="Times New Roman" w:hAnsi="Times New Roman" w:cs="Times New Roman"/>
          <w:b/>
          <w:sz w:val="28"/>
          <w:szCs w:val="28"/>
        </w:rPr>
        <w:t>молоды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954370">
        <w:rPr>
          <w:rFonts w:ascii="Times New Roman" w:hAnsi="Times New Roman" w:cs="Times New Roman"/>
          <w:b/>
          <w:sz w:val="28"/>
          <w:szCs w:val="28"/>
        </w:rPr>
        <w:t xml:space="preserve"> сем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="00D373A7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373A7" w:rsidRPr="00D373A7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D373A7" w:rsidRPr="00653A00">
        <w:rPr>
          <w:rFonts w:ascii="Times New Roman" w:hAnsi="Times New Roman" w:cs="Times New Roman"/>
          <w:b/>
          <w:sz w:val="28"/>
          <w:szCs w:val="28"/>
        </w:rPr>
        <w:t>3</w:t>
      </w:r>
      <w:r w:rsidR="00D373A7" w:rsidRPr="00D373A7">
        <w:rPr>
          <w:rFonts w:ascii="Times New Roman" w:hAnsi="Times New Roman" w:cs="Times New Roman"/>
          <w:bCs/>
          <w:sz w:val="28"/>
          <w:szCs w:val="28"/>
        </w:rPr>
        <w:t xml:space="preserve"> субъектах РФ</w:t>
      </w:r>
      <w:r w:rsidR="00D37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3A7" w:rsidRPr="00266A5F">
        <w:rPr>
          <w:rFonts w:ascii="Times New Roman" w:hAnsi="Times New Roman" w:cs="Times New Roman"/>
          <w:bCs/>
          <w:sz w:val="28"/>
          <w:szCs w:val="28"/>
        </w:rPr>
        <w:t>(</w:t>
      </w:r>
      <w:r w:rsidR="00266A5F">
        <w:rPr>
          <w:rFonts w:ascii="Times New Roman" w:hAnsi="Times New Roman" w:cs="Times New Roman"/>
          <w:sz w:val="28"/>
          <w:szCs w:val="28"/>
        </w:rPr>
        <w:t xml:space="preserve">Амурская, </w:t>
      </w:r>
      <w:r w:rsidR="00D373A7">
        <w:rPr>
          <w:rFonts w:ascii="Times New Roman" w:hAnsi="Times New Roman" w:cs="Times New Roman"/>
          <w:sz w:val="28"/>
          <w:szCs w:val="28"/>
        </w:rPr>
        <w:t>Белгородск</w:t>
      </w:r>
      <w:r w:rsidR="00266A5F">
        <w:rPr>
          <w:rFonts w:ascii="Times New Roman" w:hAnsi="Times New Roman" w:cs="Times New Roman"/>
          <w:sz w:val="28"/>
          <w:szCs w:val="28"/>
        </w:rPr>
        <w:t>ая</w:t>
      </w:r>
      <w:r w:rsidR="00D373A7">
        <w:rPr>
          <w:rFonts w:ascii="Times New Roman" w:hAnsi="Times New Roman" w:cs="Times New Roman"/>
          <w:sz w:val="28"/>
          <w:szCs w:val="28"/>
        </w:rPr>
        <w:t xml:space="preserve">, </w:t>
      </w:r>
      <w:r w:rsidRPr="00954370">
        <w:rPr>
          <w:rFonts w:ascii="Times New Roman" w:hAnsi="Times New Roman" w:cs="Times New Roman"/>
          <w:sz w:val="28"/>
          <w:szCs w:val="28"/>
        </w:rPr>
        <w:t>Курск</w:t>
      </w:r>
      <w:r w:rsidR="00266A5F">
        <w:rPr>
          <w:rFonts w:ascii="Times New Roman" w:hAnsi="Times New Roman" w:cs="Times New Roman"/>
          <w:sz w:val="28"/>
          <w:szCs w:val="28"/>
        </w:rPr>
        <w:t>ая</w:t>
      </w:r>
      <w:r w:rsidR="00D373A7">
        <w:rPr>
          <w:rFonts w:ascii="Times New Roman" w:hAnsi="Times New Roman" w:cs="Times New Roman"/>
          <w:sz w:val="28"/>
          <w:szCs w:val="28"/>
        </w:rPr>
        <w:t xml:space="preserve"> </w:t>
      </w:r>
      <w:r w:rsidRPr="00954370">
        <w:rPr>
          <w:rFonts w:ascii="Times New Roman" w:hAnsi="Times New Roman" w:cs="Times New Roman"/>
          <w:sz w:val="28"/>
          <w:szCs w:val="28"/>
        </w:rPr>
        <w:t>област</w:t>
      </w:r>
      <w:r w:rsidR="00266A5F">
        <w:rPr>
          <w:rFonts w:ascii="Times New Roman" w:hAnsi="Times New Roman" w:cs="Times New Roman"/>
          <w:sz w:val="28"/>
          <w:szCs w:val="28"/>
        </w:rPr>
        <w:t>и</w:t>
      </w:r>
      <w:r w:rsidR="00D373A7">
        <w:rPr>
          <w:rFonts w:ascii="Times New Roman" w:hAnsi="Times New Roman" w:cs="Times New Roman"/>
          <w:sz w:val="28"/>
          <w:szCs w:val="28"/>
        </w:rPr>
        <w:t>).</w:t>
      </w:r>
    </w:p>
    <w:p w14:paraId="1563416F" w14:textId="77777777" w:rsidR="009829B6" w:rsidRPr="00D8623D" w:rsidRDefault="009829B6" w:rsidP="00D373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370">
        <w:rPr>
          <w:rFonts w:ascii="Times New Roman" w:hAnsi="Times New Roman" w:cs="Times New Roman"/>
          <w:sz w:val="28"/>
          <w:szCs w:val="28"/>
        </w:rPr>
        <w:t xml:space="preserve">Для оплаты ипотечного кредита </w:t>
      </w:r>
      <w:r w:rsidRPr="00D8623D">
        <w:rPr>
          <w:rFonts w:ascii="Times New Roman" w:hAnsi="Times New Roman" w:cs="Times New Roman"/>
          <w:bCs/>
          <w:sz w:val="28"/>
          <w:szCs w:val="28"/>
        </w:rPr>
        <w:t>предоставляются следующие льготы:</w:t>
      </w:r>
    </w:p>
    <w:p w14:paraId="1BD20A08" w14:textId="0B494350" w:rsidR="009829B6" w:rsidRPr="00954370" w:rsidRDefault="009829B6" w:rsidP="009829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370">
        <w:rPr>
          <w:rFonts w:ascii="Times New Roman" w:hAnsi="Times New Roman" w:cs="Times New Roman"/>
          <w:b/>
          <w:sz w:val="28"/>
          <w:szCs w:val="28"/>
        </w:rPr>
        <w:t>льготные ставки по ипотечному кредитованию</w:t>
      </w:r>
      <w:r w:rsidRPr="00954370">
        <w:rPr>
          <w:rFonts w:ascii="Times New Roman" w:hAnsi="Times New Roman" w:cs="Times New Roman"/>
          <w:sz w:val="28"/>
          <w:szCs w:val="28"/>
        </w:rPr>
        <w:t xml:space="preserve">: </w:t>
      </w:r>
      <w:r w:rsidR="00065431" w:rsidRPr="00954370">
        <w:rPr>
          <w:rFonts w:ascii="Times New Roman" w:hAnsi="Times New Roman" w:cs="Times New Roman"/>
          <w:sz w:val="28"/>
          <w:szCs w:val="28"/>
        </w:rPr>
        <w:t>Амурск</w:t>
      </w:r>
      <w:r w:rsidR="00065431">
        <w:rPr>
          <w:rFonts w:ascii="Times New Roman" w:hAnsi="Times New Roman" w:cs="Times New Roman"/>
          <w:sz w:val="28"/>
          <w:szCs w:val="28"/>
        </w:rPr>
        <w:t>ая,</w:t>
      </w:r>
      <w:r w:rsidR="00065431" w:rsidRPr="00954370">
        <w:rPr>
          <w:rFonts w:ascii="Times New Roman" w:hAnsi="Times New Roman" w:cs="Times New Roman"/>
          <w:sz w:val="28"/>
          <w:szCs w:val="28"/>
        </w:rPr>
        <w:t xml:space="preserve"> </w:t>
      </w:r>
      <w:r w:rsidR="00E3413F">
        <w:rPr>
          <w:rFonts w:ascii="Times New Roman" w:hAnsi="Times New Roman" w:cs="Times New Roman"/>
          <w:sz w:val="28"/>
          <w:szCs w:val="28"/>
        </w:rPr>
        <w:t>Кемеровск</w:t>
      </w:r>
      <w:r w:rsidR="00065431">
        <w:rPr>
          <w:rFonts w:ascii="Times New Roman" w:hAnsi="Times New Roman" w:cs="Times New Roman"/>
          <w:sz w:val="28"/>
          <w:szCs w:val="28"/>
        </w:rPr>
        <w:t>ая</w:t>
      </w:r>
      <w:r w:rsidR="00E3413F">
        <w:rPr>
          <w:rFonts w:ascii="Times New Roman" w:hAnsi="Times New Roman" w:cs="Times New Roman"/>
          <w:sz w:val="28"/>
          <w:szCs w:val="28"/>
        </w:rPr>
        <w:t>,</w:t>
      </w:r>
      <w:r w:rsidR="00E3413F" w:rsidRPr="00954370">
        <w:rPr>
          <w:rFonts w:ascii="Times New Roman" w:hAnsi="Times New Roman" w:cs="Times New Roman"/>
          <w:sz w:val="28"/>
          <w:szCs w:val="28"/>
        </w:rPr>
        <w:t xml:space="preserve"> </w:t>
      </w:r>
      <w:r w:rsidRPr="00954370">
        <w:rPr>
          <w:rFonts w:ascii="Times New Roman" w:hAnsi="Times New Roman" w:cs="Times New Roman"/>
          <w:sz w:val="28"/>
          <w:szCs w:val="28"/>
        </w:rPr>
        <w:t>Ростовск</w:t>
      </w:r>
      <w:r w:rsidR="00065431">
        <w:rPr>
          <w:rFonts w:ascii="Times New Roman" w:hAnsi="Times New Roman" w:cs="Times New Roman"/>
          <w:sz w:val="28"/>
          <w:szCs w:val="28"/>
        </w:rPr>
        <w:t>ая</w:t>
      </w:r>
      <w:r w:rsidRPr="00954370">
        <w:rPr>
          <w:rFonts w:ascii="Times New Roman" w:hAnsi="Times New Roman" w:cs="Times New Roman"/>
          <w:sz w:val="28"/>
          <w:szCs w:val="28"/>
        </w:rPr>
        <w:t xml:space="preserve">, </w:t>
      </w:r>
      <w:r w:rsidR="00065431" w:rsidRPr="00954370">
        <w:rPr>
          <w:rFonts w:ascii="Times New Roman" w:hAnsi="Times New Roman" w:cs="Times New Roman"/>
          <w:sz w:val="28"/>
          <w:szCs w:val="28"/>
        </w:rPr>
        <w:t>Смоленск</w:t>
      </w:r>
      <w:r w:rsidR="00065431">
        <w:rPr>
          <w:rFonts w:ascii="Times New Roman" w:hAnsi="Times New Roman" w:cs="Times New Roman"/>
          <w:sz w:val="28"/>
          <w:szCs w:val="28"/>
        </w:rPr>
        <w:t xml:space="preserve">ая </w:t>
      </w:r>
      <w:r w:rsidRPr="00954370">
        <w:rPr>
          <w:rFonts w:ascii="Times New Roman" w:hAnsi="Times New Roman" w:cs="Times New Roman"/>
          <w:sz w:val="28"/>
          <w:szCs w:val="28"/>
        </w:rPr>
        <w:t>област</w:t>
      </w:r>
      <w:r w:rsidR="00065431">
        <w:rPr>
          <w:rFonts w:ascii="Times New Roman" w:hAnsi="Times New Roman" w:cs="Times New Roman"/>
          <w:sz w:val="28"/>
          <w:szCs w:val="28"/>
        </w:rPr>
        <w:t>и</w:t>
      </w:r>
      <w:r w:rsidRPr="00954370">
        <w:rPr>
          <w:rFonts w:ascii="Times New Roman" w:hAnsi="Times New Roman" w:cs="Times New Roman"/>
          <w:sz w:val="28"/>
          <w:szCs w:val="28"/>
        </w:rPr>
        <w:t xml:space="preserve">, </w:t>
      </w:r>
      <w:r w:rsidR="00065431">
        <w:rPr>
          <w:rFonts w:ascii="Times New Roman" w:hAnsi="Times New Roman" w:cs="Times New Roman"/>
          <w:sz w:val="28"/>
          <w:szCs w:val="28"/>
        </w:rPr>
        <w:t xml:space="preserve">Алтайский, </w:t>
      </w:r>
      <w:r w:rsidR="00E3413F">
        <w:rPr>
          <w:rFonts w:ascii="Times New Roman" w:hAnsi="Times New Roman" w:cs="Times New Roman"/>
          <w:sz w:val="28"/>
          <w:szCs w:val="28"/>
        </w:rPr>
        <w:t>Хабаровск</w:t>
      </w:r>
      <w:r w:rsidR="00065431">
        <w:rPr>
          <w:rFonts w:ascii="Times New Roman" w:hAnsi="Times New Roman" w:cs="Times New Roman"/>
          <w:sz w:val="28"/>
          <w:szCs w:val="28"/>
        </w:rPr>
        <w:t>ий</w:t>
      </w:r>
      <w:r w:rsidR="00E3413F">
        <w:rPr>
          <w:rFonts w:ascii="Times New Roman" w:hAnsi="Times New Roman" w:cs="Times New Roman"/>
          <w:sz w:val="28"/>
          <w:szCs w:val="28"/>
        </w:rPr>
        <w:t xml:space="preserve"> кра</w:t>
      </w:r>
      <w:r w:rsidR="00065431">
        <w:rPr>
          <w:rFonts w:ascii="Times New Roman" w:hAnsi="Times New Roman" w:cs="Times New Roman"/>
          <w:sz w:val="28"/>
          <w:szCs w:val="28"/>
        </w:rPr>
        <w:t>я</w:t>
      </w:r>
      <w:r w:rsidRPr="00954370">
        <w:rPr>
          <w:rFonts w:ascii="Times New Roman" w:hAnsi="Times New Roman" w:cs="Times New Roman"/>
          <w:sz w:val="28"/>
          <w:szCs w:val="28"/>
        </w:rPr>
        <w:t>;</w:t>
      </w:r>
    </w:p>
    <w:p w14:paraId="022E3724" w14:textId="62B0EDFD" w:rsidR="00E3413F" w:rsidRDefault="009829B6" w:rsidP="009829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370">
        <w:rPr>
          <w:rFonts w:ascii="Times New Roman" w:hAnsi="Times New Roman" w:cs="Times New Roman"/>
          <w:b/>
          <w:sz w:val="28"/>
          <w:szCs w:val="28"/>
        </w:rPr>
        <w:t>частичная компенсация первоначального взноса</w:t>
      </w:r>
      <w:r w:rsidRPr="00954370">
        <w:rPr>
          <w:rFonts w:ascii="Times New Roman" w:hAnsi="Times New Roman" w:cs="Times New Roman"/>
          <w:sz w:val="28"/>
          <w:szCs w:val="28"/>
        </w:rPr>
        <w:t xml:space="preserve">: </w:t>
      </w:r>
      <w:r w:rsidR="00D8623D" w:rsidRPr="00954370">
        <w:rPr>
          <w:rFonts w:ascii="Times New Roman" w:hAnsi="Times New Roman" w:cs="Times New Roman"/>
          <w:sz w:val="28"/>
          <w:szCs w:val="28"/>
        </w:rPr>
        <w:t>Белгородск</w:t>
      </w:r>
      <w:r w:rsidR="00065431">
        <w:rPr>
          <w:rFonts w:ascii="Times New Roman" w:hAnsi="Times New Roman" w:cs="Times New Roman"/>
          <w:sz w:val="28"/>
          <w:szCs w:val="28"/>
        </w:rPr>
        <w:t>ая</w:t>
      </w:r>
      <w:r w:rsidR="00E3413F">
        <w:rPr>
          <w:rFonts w:ascii="Times New Roman" w:hAnsi="Times New Roman" w:cs="Times New Roman"/>
          <w:sz w:val="28"/>
          <w:szCs w:val="28"/>
        </w:rPr>
        <w:t xml:space="preserve">, </w:t>
      </w:r>
      <w:r w:rsidR="00065431">
        <w:rPr>
          <w:rFonts w:ascii="Times New Roman" w:hAnsi="Times New Roman" w:cs="Times New Roman"/>
          <w:sz w:val="28"/>
          <w:szCs w:val="28"/>
        </w:rPr>
        <w:t xml:space="preserve">Курганская, </w:t>
      </w:r>
      <w:r w:rsidR="00E3413F">
        <w:rPr>
          <w:rFonts w:ascii="Times New Roman" w:hAnsi="Times New Roman" w:cs="Times New Roman"/>
          <w:sz w:val="28"/>
          <w:szCs w:val="28"/>
        </w:rPr>
        <w:t>Орловск</w:t>
      </w:r>
      <w:r w:rsidR="00065431">
        <w:rPr>
          <w:rFonts w:ascii="Times New Roman" w:hAnsi="Times New Roman" w:cs="Times New Roman"/>
          <w:sz w:val="28"/>
          <w:szCs w:val="28"/>
        </w:rPr>
        <w:t>ая</w:t>
      </w:r>
      <w:r w:rsidR="00E3413F">
        <w:rPr>
          <w:rFonts w:ascii="Times New Roman" w:hAnsi="Times New Roman" w:cs="Times New Roman"/>
          <w:sz w:val="28"/>
          <w:szCs w:val="28"/>
        </w:rPr>
        <w:t xml:space="preserve">, </w:t>
      </w:r>
      <w:r w:rsidR="00065431">
        <w:rPr>
          <w:rFonts w:ascii="Times New Roman" w:hAnsi="Times New Roman" w:cs="Times New Roman"/>
          <w:sz w:val="28"/>
          <w:szCs w:val="28"/>
        </w:rPr>
        <w:t>Саратовск</w:t>
      </w:r>
      <w:r w:rsidR="00714A9B">
        <w:rPr>
          <w:rFonts w:ascii="Times New Roman" w:hAnsi="Times New Roman" w:cs="Times New Roman"/>
          <w:sz w:val="28"/>
          <w:szCs w:val="28"/>
        </w:rPr>
        <w:t>ая</w:t>
      </w:r>
      <w:r w:rsidR="00065431">
        <w:rPr>
          <w:rFonts w:ascii="Times New Roman" w:hAnsi="Times New Roman" w:cs="Times New Roman"/>
          <w:sz w:val="28"/>
          <w:szCs w:val="28"/>
        </w:rPr>
        <w:t>,</w:t>
      </w:r>
      <w:r w:rsidR="00714A9B">
        <w:rPr>
          <w:rFonts w:ascii="Times New Roman" w:hAnsi="Times New Roman" w:cs="Times New Roman"/>
          <w:sz w:val="28"/>
          <w:szCs w:val="28"/>
        </w:rPr>
        <w:t xml:space="preserve"> </w:t>
      </w:r>
      <w:r w:rsidR="003A00CB">
        <w:rPr>
          <w:rFonts w:ascii="Times New Roman" w:hAnsi="Times New Roman" w:cs="Times New Roman"/>
          <w:sz w:val="28"/>
          <w:szCs w:val="28"/>
        </w:rPr>
        <w:t>Тульск</w:t>
      </w:r>
      <w:r w:rsidR="00714A9B">
        <w:rPr>
          <w:rFonts w:ascii="Times New Roman" w:hAnsi="Times New Roman" w:cs="Times New Roman"/>
          <w:sz w:val="28"/>
          <w:szCs w:val="28"/>
        </w:rPr>
        <w:t xml:space="preserve">ая </w:t>
      </w:r>
      <w:r w:rsidR="00E3413F">
        <w:rPr>
          <w:rFonts w:ascii="Times New Roman" w:hAnsi="Times New Roman" w:cs="Times New Roman"/>
          <w:sz w:val="28"/>
          <w:szCs w:val="28"/>
        </w:rPr>
        <w:t>област</w:t>
      </w:r>
      <w:r w:rsidR="00065431">
        <w:rPr>
          <w:rFonts w:ascii="Times New Roman" w:hAnsi="Times New Roman" w:cs="Times New Roman"/>
          <w:sz w:val="28"/>
          <w:szCs w:val="28"/>
        </w:rPr>
        <w:t>и</w:t>
      </w:r>
      <w:r w:rsidR="00E3413F">
        <w:rPr>
          <w:rFonts w:ascii="Times New Roman" w:hAnsi="Times New Roman" w:cs="Times New Roman"/>
          <w:sz w:val="28"/>
          <w:szCs w:val="28"/>
        </w:rPr>
        <w:t>, Республик</w:t>
      </w:r>
      <w:r w:rsidR="00065431">
        <w:rPr>
          <w:rFonts w:ascii="Times New Roman" w:hAnsi="Times New Roman" w:cs="Times New Roman"/>
          <w:sz w:val="28"/>
          <w:szCs w:val="28"/>
        </w:rPr>
        <w:t>а</w:t>
      </w:r>
      <w:r w:rsidR="00E3413F">
        <w:rPr>
          <w:rFonts w:ascii="Times New Roman" w:hAnsi="Times New Roman" w:cs="Times New Roman"/>
          <w:sz w:val="28"/>
          <w:szCs w:val="28"/>
        </w:rPr>
        <w:t xml:space="preserve"> Карелия;</w:t>
      </w:r>
    </w:p>
    <w:p w14:paraId="5F24C2EF" w14:textId="61051C5C" w:rsidR="009829B6" w:rsidRPr="00954370" w:rsidRDefault="009829B6" w:rsidP="009829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370">
        <w:rPr>
          <w:rFonts w:ascii="Times New Roman" w:hAnsi="Times New Roman" w:cs="Times New Roman"/>
          <w:b/>
          <w:sz w:val="28"/>
          <w:szCs w:val="28"/>
        </w:rPr>
        <w:t>возмещение части затрат на уплату процентов</w:t>
      </w:r>
      <w:r w:rsidR="00FE49F9">
        <w:rPr>
          <w:rFonts w:ascii="Times New Roman" w:hAnsi="Times New Roman" w:cs="Times New Roman"/>
          <w:sz w:val="28"/>
          <w:szCs w:val="28"/>
        </w:rPr>
        <w:t xml:space="preserve"> :</w:t>
      </w:r>
      <w:r w:rsidRPr="00954370">
        <w:rPr>
          <w:rFonts w:ascii="Times New Roman" w:hAnsi="Times New Roman" w:cs="Times New Roman"/>
          <w:sz w:val="28"/>
          <w:szCs w:val="28"/>
        </w:rPr>
        <w:t xml:space="preserve"> Курск</w:t>
      </w:r>
      <w:r w:rsidR="00714A9B">
        <w:rPr>
          <w:rFonts w:ascii="Times New Roman" w:hAnsi="Times New Roman" w:cs="Times New Roman"/>
          <w:sz w:val="28"/>
          <w:szCs w:val="28"/>
        </w:rPr>
        <w:t>ая</w:t>
      </w:r>
      <w:r w:rsidRPr="00954370">
        <w:rPr>
          <w:rFonts w:ascii="Times New Roman" w:hAnsi="Times New Roman" w:cs="Times New Roman"/>
          <w:sz w:val="28"/>
          <w:szCs w:val="28"/>
        </w:rPr>
        <w:t xml:space="preserve">, </w:t>
      </w:r>
      <w:r w:rsidR="00E3413F">
        <w:rPr>
          <w:rFonts w:ascii="Times New Roman" w:hAnsi="Times New Roman" w:cs="Times New Roman"/>
          <w:sz w:val="28"/>
          <w:szCs w:val="28"/>
        </w:rPr>
        <w:t>Самарск</w:t>
      </w:r>
      <w:r w:rsidR="00714A9B">
        <w:rPr>
          <w:rFonts w:ascii="Times New Roman" w:hAnsi="Times New Roman" w:cs="Times New Roman"/>
          <w:sz w:val="28"/>
          <w:szCs w:val="28"/>
        </w:rPr>
        <w:t>ая</w:t>
      </w:r>
      <w:r w:rsidR="00E3413F">
        <w:rPr>
          <w:rFonts w:ascii="Times New Roman" w:hAnsi="Times New Roman" w:cs="Times New Roman"/>
          <w:sz w:val="28"/>
          <w:szCs w:val="28"/>
        </w:rPr>
        <w:t xml:space="preserve"> </w:t>
      </w:r>
      <w:r w:rsidRPr="00954370">
        <w:rPr>
          <w:rFonts w:ascii="Times New Roman" w:hAnsi="Times New Roman" w:cs="Times New Roman"/>
          <w:sz w:val="28"/>
          <w:szCs w:val="28"/>
        </w:rPr>
        <w:t>област</w:t>
      </w:r>
      <w:r w:rsidR="00714A9B">
        <w:rPr>
          <w:rFonts w:ascii="Times New Roman" w:hAnsi="Times New Roman" w:cs="Times New Roman"/>
          <w:sz w:val="28"/>
          <w:szCs w:val="28"/>
        </w:rPr>
        <w:t>и</w:t>
      </w:r>
      <w:r w:rsidRPr="00954370">
        <w:rPr>
          <w:rFonts w:ascii="Times New Roman" w:hAnsi="Times New Roman" w:cs="Times New Roman"/>
          <w:sz w:val="28"/>
          <w:szCs w:val="28"/>
        </w:rPr>
        <w:t xml:space="preserve">, </w:t>
      </w:r>
      <w:r w:rsidR="00E3413F">
        <w:rPr>
          <w:rFonts w:ascii="Times New Roman" w:hAnsi="Times New Roman" w:cs="Times New Roman"/>
          <w:sz w:val="28"/>
          <w:szCs w:val="28"/>
        </w:rPr>
        <w:t>Республик</w:t>
      </w:r>
      <w:r w:rsidR="00714A9B">
        <w:rPr>
          <w:rFonts w:ascii="Times New Roman" w:hAnsi="Times New Roman" w:cs="Times New Roman"/>
          <w:sz w:val="28"/>
          <w:szCs w:val="28"/>
        </w:rPr>
        <w:t>а</w:t>
      </w:r>
      <w:r w:rsidR="00E3413F">
        <w:rPr>
          <w:rFonts w:ascii="Times New Roman" w:hAnsi="Times New Roman" w:cs="Times New Roman"/>
          <w:sz w:val="28"/>
          <w:szCs w:val="28"/>
        </w:rPr>
        <w:t xml:space="preserve"> Чувашия</w:t>
      </w:r>
      <w:r w:rsidRPr="00954370">
        <w:rPr>
          <w:rFonts w:ascii="Times New Roman" w:hAnsi="Times New Roman" w:cs="Times New Roman"/>
          <w:sz w:val="28"/>
          <w:szCs w:val="28"/>
        </w:rPr>
        <w:t>;</w:t>
      </w:r>
    </w:p>
    <w:p w14:paraId="729F31DF" w14:textId="7DB112FF" w:rsidR="00E3413F" w:rsidRPr="00E3413F" w:rsidRDefault="00E3413F" w:rsidP="009829B6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выплаты на погашение ипотечных кредитов: </w:t>
      </w:r>
      <w:r w:rsidR="00714A9B">
        <w:rPr>
          <w:rFonts w:ascii="Times New Roman" w:hAnsi="Times New Roman" w:cs="Times New Roman"/>
          <w:bCs/>
          <w:sz w:val="28"/>
          <w:szCs w:val="28"/>
        </w:rPr>
        <w:t>Брянская,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4A9B">
        <w:rPr>
          <w:rFonts w:ascii="Times New Roman" w:hAnsi="Times New Roman" w:cs="Times New Roman"/>
          <w:bCs/>
          <w:sz w:val="28"/>
          <w:szCs w:val="28"/>
        </w:rPr>
        <w:t xml:space="preserve">Владимирская, </w:t>
      </w:r>
      <w:r>
        <w:rPr>
          <w:rFonts w:ascii="Times New Roman" w:hAnsi="Times New Roman" w:cs="Times New Roman"/>
          <w:bCs/>
          <w:sz w:val="28"/>
          <w:szCs w:val="28"/>
        </w:rPr>
        <w:t>Ивановс</w:t>
      </w:r>
      <w:r w:rsidR="00714A9B">
        <w:rPr>
          <w:rFonts w:ascii="Times New Roman" w:hAnsi="Times New Roman" w:cs="Times New Roman"/>
          <w:bCs/>
          <w:sz w:val="28"/>
          <w:szCs w:val="28"/>
        </w:rPr>
        <w:t>кая</w:t>
      </w:r>
      <w:r>
        <w:rPr>
          <w:rFonts w:ascii="Times New Roman" w:hAnsi="Times New Roman" w:cs="Times New Roman"/>
          <w:bCs/>
          <w:sz w:val="28"/>
          <w:szCs w:val="28"/>
        </w:rPr>
        <w:t>, Московск</w:t>
      </w:r>
      <w:r w:rsidR="00714A9B">
        <w:rPr>
          <w:rFonts w:ascii="Times New Roman" w:hAnsi="Times New Roman" w:cs="Times New Roman"/>
          <w:bCs/>
          <w:sz w:val="28"/>
          <w:szCs w:val="28"/>
        </w:rPr>
        <w:t>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714A9B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, Краснодарск</w:t>
      </w:r>
      <w:r w:rsidR="00714A9B">
        <w:rPr>
          <w:rFonts w:ascii="Times New Roman" w:hAnsi="Times New Roman" w:cs="Times New Roman"/>
          <w:bCs/>
          <w:sz w:val="28"/>
          <w:szCs w:val="28"/>
        </w:rPr>
        <w:t>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</w:t>
      </w:r>
      <w:r w:rsidR="00714A9B">
        <w:rPr>
          <w:rFonts w:ascii="Times New Roman" w:hAnsi="Times New Roman" w:cs="Times New Roman"/>
          <w:bCs/>
          <w:sz w:val="28"/>
          <w:szCs w:val="28"/>
        </w:rPr>
        <w:t>й</w:t>
      </w:r>
      <w:r>
        <w:rPr>
          <w:rFonts w:ascii="Times New Roman" w:hAnsi="Times New Roman" w:cs="Times New Roman"/>
          <w:bCs/>
          <w:sz w:val="28"/>
          <w:szCs w:val="28"/>
        </w:rPr>
        <w:t>, Республик</w:t>
      </w:r>
      <w:r w:rsidR="00714A9B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Татарстан.</w:t>
      </w:r>
    </w:p>
    <w:p w14:paraId="0C91C163" w14:textId="1C1DDD46" w:rsidR="009829B6" w:rsidRPr="00954370" w:rsidRDefault="00AF7DB1" w:rsidP="000A12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F7DB1">
        <w:rPr>
          <w:rFonts w:ascii="Times New Roman" w:hAnsi="Times New Roman" w:cs="Times New Roman"/>
          <w:b/>
          <w:bCs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291A">
        <w:rPr>
          <w:rFonts w:ascii="Times New Roman" w:hAnsi="Times New Roman" w:cs="Times New Roman"/>
          <w:bCs/>
          <w:sz w:val="28"/>
          <w:szCs w:val="28"/>
        </w:rPr>
        <w:t>субъектах РФ</w:t>
      </w:r>
      <w:r w:rsidRPr="00954370">
        <w:rPr>
          <w:rFonts w:ascii="Times New Roman" w:hAnsi="Times New Roman" w:cs="Times New Roman"/>
          <w:sz w:val="28"/>
          <w:szCs w:val="28"/>
        </w:rPr>
        <w:t xml:space="preserve"> </w:t>
      </w:r>
      <w:r w:rsidRPr="00AF7DB1">
        <w:rPr>
          <w:rFonts w:ascii="Times New Roman" w:hAnsi="Times New Roman" w:cs="Times New Roman"/>
          <w:sz w:val="28"/>
          <w:szCs w:val="28"/>
        </w:rPr>
        <w:t xml:space="preserve">педагогическим работникам </w:t>
      </w:r>
      <w:r w:rsidRPr="00AF7DB1">
        <w:rPr>
          <w:rFonts w:ascii="Times New Roman" w:hAnsi="Times New Roman" w:cs="Times New Roman"/>
          <w:b/>
          <w:bCs/>
          <w:sz w:val="28"/>
          <w:szCs w:val="28"/>
        </w:rPr>
        <w:t>выделяются земельные участки</w:t>
      </w:r>
      <w:r w:rsidRPr="00AF7DB1">
        <w:rPr>
          <w:rFonts w:ascii="Times New Roman" w:hAnsi="Times New Roman" w:cs="Times New Roman"/>
          <w:sz w:val="28"/>
          <w:szCs w:val="28"/>
        </w:rPr>
        <w:t xml:space="preserve"> под строительство жилья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9829B6" w:rsidRPr="00954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291A">
        <w:rPr>
          <w:rFonts w:ascii="Times New Roman" w:hAnsi="Times New Roman" w:cs="Times New Roman"/>
          <w:b/>
          <w:sz w:val="28"/>
          <w:szCs w:val="28"/>
        </w:rPr>
        <w:t>20</w:t>
      </w:r>
      <w:r w:rsidR="00FE49F9">
        <w:rPr>
          <w:rFonts w:ascii="Times New Roman" w:hAnsi="Times New Roman" w:cs="Times New Roman"/>
          <w:b/>
          <w:sz w:val="28"/>
          <w:szCs w:val="28"/>
        </w:rPr>
        <w:t xml:space="preserve"> субъектах</w:t>
      </w:r>
      <w:r w:rsidR="000129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829B6" w:rsidRPr="00954370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9829B6" w:rsidRPr="00954370">
        <w:rPr>
          <w:rFonts w:ascii="Times New Roman" w:hAnsi="Times New Roman" w:cs="Times New Roman"/>
          <w:b/>
          <w:sz w:val="28"/>
          <w:szCs w:val="28"/>
        </w:rPr>
        <w:t>субсидии</w:t>
      </w:r>
      <w:r w:rsidR="009829B6" w:rsidRPr="00954370">
        <w:rPr>
          <w:rFonts w:ascii="Times New Roman" w:hAnsi="Times New Roman" w:cs="Times New Roman"/>
          <w:sz w:val="28"/>
          <w:szCs w:val="28"/>
        </w:rPr>
        <w:t xml:space="preserve"> (социальные выплаты) на приобретение и строительство жилья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02C65D" w14:textId="3A196812" w:rsidR="00BB35AA" w:rsidRPr="00BB35AA" w:rsidRDefault="00BB35AA" w:rsidP="00BB35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5AA">
        <w:rPr>
          <w:rFonts w:ascii="Times New Roman" w:hAnsi="Times New Roman" w:cs="Times New Roman"/>
          <w:bCs/>
          <w:sz w:val="28"/>
          <w:szCs w:val="28"/>
        </w:rPr>
        <w:t>В</w:t>
      </w:r>
      <w:r w:rsidR="009829B6" w:rsidRPr="009543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42</w:t>
      </w:r>
      <w:r w:rsidR="009829B6" w:rsidRPr="009543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29B6" w:rsidRPr="00BB35AA">
        <w:rPr>
          <w:rFonts w:ascii="Times New Roman" w:hAnsi="Times New Roman" w:cs="Times New Roman"/>
          <w:bCs/>
          <w:sz w:val="28"/>
          <w:szCs w:val="28"/>
        </w:rPr>
        <w:t>субъектах РФ</w:t>
      </w:r>
      <w:r w:rsidR="009829B6" w:rsidRPr="00954370">
        <w:rPr>
          <w:rFonts w:ascii="Times New Roman" w:hAnsi="Times New Roman" w:cs="Times New Roman"/>
          <w:sz w:val="28"/>
          <w:szCs w:val="28"/>
        </w:rPr>
        <w:t xml:space="preserve"> педагогическим работникам, нуждающимся в улучшении жилищных условий, предоставлялись служебные квартиры (при наличии жилищного фонда) на условиях социального найма на период работы в образовательной организации, в том числе </w:t>
      </w:r>
      <w:r w:rsidR="009829B6" w:rsidRPr="00BB35A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829B6" w:rsidRPr="00BB35AA">
        <w:rPr>
          <w:rFonts w:ascii="Times New Roman" w:hAnsi="Times New Roman" w:cs="Times New Roman"/>
          <w:b/>
          <w:sz w:val="28"/>
          <w:szCs w:val="28"/>
        </w:rPr>
        <w:t>2</w:t>
      </w:r>
      <w:r w:rsidRPr="00BB35AA">
        <w:rPr>
          <w:rFonts w:ascii="Times New Roman" w:hAnsi="Times New Roman" w:cs="Times New Roman"/>
          <w:b/>
          <w:sz w:val="28"/>
          <w:szCs w:val="28"/>
        </w:rPr>
        <w:t>9</w:t>
      </w:r>
      <w:r w:rsidR="009829B6" w:rsidRPr="00BB35AA">
        <w:rPr>
          <w:rFonts w:ascii="Times New Roman" w:hAnsi="Times New Roman" w:cs="Times New Roman"/>
          <w:bCs/>
          <w:sz w:val="28"/>
          <w:szCs w:val="28"/>
        </w:rPr>
        <w:t xml:space="preserve"> субъектах РФ</w:t>
      </w:r>
      <w:r w:rsidR="009829B6" w:rsidRPr="00954370">
        <w:rPr>
          <w:rFonts w:ascii="Times New Roman" w:hAnsi="Times New Roman" w:cs="Times New Roman"/>
          <w:sz w:val="28"/>
          <w:szCs w:val="28"/>
        </w:rPr>
        <w:t xml:space="preserve"> – молодым специалистам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88AFEA" w14:textId="00F222B9" w:rsidR="009829B6" w:rsidRPr="00954370" w:rsidRDefault="00BB35AA" w:rsidP="009829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9829B6" w:rsidRPr="00BB35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29B6" w:rsidRPr="00BB35AA">
        <w:rPr>
          <w:rFonts w:ascii="Times New Roman" w:hAnsi="Times New Roman" w:cs="Times New Roman"/>
          <w:b/>
          <w:sz w:val="28"/>
          <w:szCs w:val="28"/>
        </w:rPr>
        <w:t>2</w:t>
      </w:r>
      <w:r w:rsidRPr="00BB35AA">
        <w:rPr>
          <w:rFonts w:ascii="Times New Roman" w:hAnsi="Times New Roman" w:cs="Times New Roman"/>
          <w:b/>
          <w:sz w:val="28"/>
          <w:szCs w:val="28"/>
        </w:rPr>
        <w:t>5</w:t>
      </w:r>
      <w:r w:rsidR="009829B6" w:rsidRPr="00BB3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29B6" w:rsidRPr="00BB35AA">
        <w:rPr>
          <w:rFonts w:ascii="Times New Roman" w:hAnsi="Times New Roman" w:cs="Times New Roman"/>
          <w:bCs/>
          <w:sz w:val="28"/>
          <w:szCs w:val="28"/>
        </w:rPr>
        <w:t xml:space="preserve">субъектах РФ предоставлялись комнаты в общежитии, из них в </w:t>
      </w:r>
      <w:r w:rsidRPr="00BB35AA">
        <w:rPr>
          <w:rFonts w:ascii="Times New Roman" w:hAnsi="Times New Roman" w:cs="Times New Roman"/>
          <w:b/>
          <w:sz w:val="28"/>
          <w:szCs w:val="28"/>
        </w:rPr>
        <w:t>19</w:t>
      </w:r>
      <w:r w:rsidR="009829B6" w:rsidRPr="00BB35AA">
        <w:rPr>
          <w:rFonts w:ascii="Times New Roman" w:hAnsi="Times New Roman" w:cs="Times New Roman"/>
          <w:bCs/>
          <w:sz w:val="28"/>
          <w:szCs w:val="28"/>
        </w:rPr>
        <w:t xml:space="preserve"> субъектах РФ – молодым специалистам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D19681" w14:textId="1A659AAC" w:rsidR="009829B6" w:rsidRPr="00BB35AA" w:rsidRDefault="00BB35AA" w:rsidP="009829B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9829B6" w:rsidRPr="00BB35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35AA">
        <w:rPr>
          <w:rFonts w:ascii="Times New Roman" w:hAnsi="Times New Roman" w:cs="Times New Roman"/>
          <w:b/>
          <w:sz w:val="28"/>
          <w:szCs w:val="28"/>
        </w:rPr>
        <w:t>36</w:t>
      </w:r>
      <w:r w:rsidR="009829B6" w:rsidRPr="00BB35AA">
        <w:rPr>
          <w:rFonts w:ascii="Times New Roman" w:hAnsi="Times New Roman" w:cs="Times New Roman"/>
          <w:bCs/>
          <w:sz w:val="28"/>
          <w:szCs w:val="28"/>
        </w:rPr>
        <w:t xml:space="preserve"> субъектах РФ педагогическим работникам осуществлялась полная или частичная компенсация стоимости коммерческого найма жилого помещения, в том числе в </w:t>
      </w:r>
      <w:r w:rsidRPr="00653A00">
        <w:rPr>
          <w:rFonts w:ascii="Times New Roman" w:hAnsi="Times New Roman" w:cs="Times New Roman"/>
          <w:b/>
          <w:sz w:val="28"/>
          <w:szCs w:val="28"/>
        </w:rPr>
        <w:t>21</w:t>
      </w:r>
      <w:r w:rsidR="009829B6" w:rsidRPr="006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29B6" w:rsidRPr="00BB35AA">
        <w:rPr>
          <w:rFonts w:ascii="Times New Roman" w:hAnsi="Times New Roman" w:cs="Times New Roman"/>
          <w:bCs/>
          <w:sz w:val="28"/>
          <w:szCs w:val="28"/>
        </w:rPr>
        <w:t>субъект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9829B6" w:rsidRPr="00BB35AA">
        <w:rPr>
          <w:rFonts w:ascii="Times New Roman" w:hAnsi="Times New Roman" w:cs="Times New Roman"/>
          <w:bCs/>
          <w:sz w:val="28"/>
          <w:szCs w:val="28"/>
        </w:rPr>
        <w:t xml:space="preserve"> РФ – молодым специалистам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E9EA747" w14:textId="77777777" w:rsidR="009829B6" w:rsidRPr="00954370" w:rsidRDefault="009829B6" w:rsidP="009829B6">
      <w:pPr>
        <w:pStyle w:val="a3"/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7E1097C" w14:textId="32AEAAC2" w:rsidR="0042114F" w:rsidRPr="002813CD" w:rsidRDefault="0042114F" w:rsidP="004211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3CD">
        <w:rPr>
          <w:rFonts w:ascii="Times New Roman" w:hAnsi="Times New Roman" w:cs="Times New Roman"/>
          <w:b/>
          <w:bCs/>
          <w:sz w:val="28"/>
          <w:szCs w:val="28"/>
        </w:rPr>
        <w:t>Меры социальной поддержки</w:t>
      </w:r>
      <w:r w:rsidRPr="002813CD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D550B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Pr="002813CD">
        <w:rPr>
          <w:rFonts w:ascii="Times New Roman" w:hAnsi="Times New Roman" w:cs="Times New Roman"/>
          <w:b/>
          <w:bCs/>
          <w:sz w:val="28"/>
          <w:szCs w:val="28"/>
        </w:rPr>
        <w:t>санаторно-курортно</w:t>
      </w:r>
      <w:r w:rsidR="001D550B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2813CD">
        <w:rPr>
          <w:rFonts w:ascii="Times New Roman" w:hAnsi="Times New Roman" w:cs="Times New Roman"/>
          <w:b/>
          <w:bCs/>
          <w:sz w:val="28"/>
          <w:szCs w:val="28"/>
        </w:rPr>
        <w:t>лечени</w:t>
      </w:r>
      <w:r w:rsidR="001D550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2813CD">
        <w:rPr>
          <w:rFonts w:ascii="Times New Roman" w:hAnsi="Times New Roman" w:cs="Times New Roman"/>
          <w:b/>
          <w:bCs/>
          <w:sz w:val="28"/>
          <w:szCs w:val="28"/>
        </w:rPr>
        <w:t xml:space="preserve"> и оздоровлени</w:t>
      </w:r>
      <w:r w:rsidR="001D550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2813CD">
        <w:rPr>
          <w:rFonts w:ascii="Times New Roman" w:hAnsi="Times New Roman" w:cs="Times New Roman"/>
          <w:b/>
          <w:bCs/>
          <w:sz w:val="28"/>
          <w:szCs w:val="28"/>
        </w:rPr>
        <w:br/>
        <w:t>педагогических работников и их детей</w:t>
      </w:r>
    </w:p>
    <w:p w14:paraId="7F359C6E" w14:textId="77777777" w:rsidR="0042114F" w:rsidRPr="002813CD" w:rsidRDefault="0042114F" w:rsidP="004211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BF259E" w14:textId="3C7B2067" w:rsidR="0042114F" w:rsidRPr="002813CD" w:rsidRDefault="0042114F" w:rsidP="004211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3CD">
        <w:rPr>
          <w:rFonts w:ascii="Times New Roman" w:hAnsi="Times New Roman" w:cs="Times New Roman"/>
          <w:sz w:val="28"/>
          <w:szCs w:val="28"/>
        </w:rPr>
        <w:t xml:space="preserve">Меры социальной поддержки </w:t>
      </w:r>
      <w:r w:rsidR="00802A21">
        <w:rPr>
          <w:rFonts w:ascii="Times New Roman" w:hAnsi="Times New Roman" w:cs="Times New Roman"/>
          <w:sz w:val="28"/>
          <w:szCs w:val="28"/>
        </w:rPr>
        <w:t xml:space="preserve">на </w:t>
      </w:r>
      <w:r w:rsidRPr="002813CD">
        <w:rPr>
          <w:rFonts w:ascii="Times New Roman" w:hAnsi="Times New Roman" w:cs="Times New Roman"/>
          <w:sz w:val="28"/>
          <w:szCs w:val="28"/>
        </w:rPr>
        <w:t>санаторно-курортно</w:t>
      </w:r>
      <w:r w:rsidR="00802A21">
        <w:rPr>
          <w:rFonts w:ascii="Times New Roman" w:hAnsi="Times New Roman" w:cs="Times New Roman"/>
          <w:sz w:val="28"/>
          <w:szCs w:val="28"/>
        </w:rPr>
        <w:t>е</w:t>
      </w:r>
      <w:r w:rsidRPr="002813CD">
        <w:rPr>
          <w:rFonts w:ascii="Times New Roman" w:hAnsi="Times New Roman" w:cs="Times New Roman"/>
          <w:sz w:val="28"/>
          <w:szCs w:val="28"/>
        </w:rPr>
        <w:t xml:space="preserve"> </w:t>
      </w:r>
      <w:r w:rsidR="00D62AC8">
        <w:rPr>
          <w:rFonts w:ascii="Times New Roman" w:hAnsi="Times New Roman" w:cs="Times New Roman"/>
          <w:sz w:val="28"/>
          <w:szCs w:val="28"/>
        </w:rPr>
        <w:t xml:space="preserve">лечение </w:t>
      </w:r>
      <w:r w:rsidRPr="002813CD">
        <w:rPr>
          <w:rFonts w:ascii="Times New Roman" w:hAnsi="Times New Roman" w:cs="Times New Roman"/>
          <w:sz w:val="28"/>
          <w:szCs w:val="28"/>
        </w:rPr>
        <w:t>и оздоровлени</w:t>
      </w:r>
      <w:r w:rsidR="00802A21">
        <w:rPr>
          <w:rFonts w:ascii="Times New Roman" w:hAnsi="Times New Roman" w:cs="Times New Roman"/>
          <w:sz w:val="28"/>
          <w:szCs w:val="28"/>
        </w:rPr>
        <w:t>е</w:t>
      </w:r>
      <w:r w:rsidRPr="002813CD">
        <w:rPr>
          <w:rFonts w:ascii="Times New Roman" w:hAnsi="Times New Roman" w:cs="Times New Roman"/>
          <w:sz w:val="28"/>
          <w:szCs w:val="28"/>
        </w:rPr>
        <w:t xml:space="preserve"> педагогических работников и их детей в 202</w:t>
      </w:r>
      <w:r w:rsidR="00D61D87" w:rsidRPr="002813CD">
        <w:rPr>
          <w:rFonts w:ascii="Times New Roman" w:hAnsi="Times New Roman" w:cs="Times New Roman"/>
          <w:sz w:val="28"/>
          <w:szCs w:val="28"/>
        </w:rPr>
        <w:t>5</w:t>
      </w:r>
      <w:r w:rsidRPr="002813CD">
        <w:rPr>
          <w:rFonts w:ascii="Times New Roman" w:hAnsi="Times New Roman" w:cs="Times New Roman"/>
          <w:sz w:val="28"/>
          <w:szCs w:val="28"/>
        </w:rPr>
        <w:t xml:space="preserve"> году осуществлялись в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A75B1" w:rsidRPr="00653A0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813CD">
        <w:rPr>
          <w:rFonts w:ascii="Times New Roman" w:hAnsi="Times New Roman" w:cs="Times New Roman"/>
          <w:sz w:val="28"/>
          <w:szCs w:val="28"/>
        </w:rPr>
        <w:t xml:space="preserve"> субъектах РФ.</w:t>
      </w:r>
    </w:p>
    <w:p w14:paraId="2E12E967" w14:textId="3B0C8521" w:rsidR="0042114F" w:rsidRPr="002813CD" w:rsidRDefault="0042114F" w:rsidP="004211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3CD">
        <w:rPr>
          <w:rFonts w:ascii="Times New Roman" w:hAnsi="Times New Roman" w:cs="Times New Roman"/>
          <w:sz w:val="28"/>
          <w:szCs w:val="28"/>
        </w:rPr>
        <w:t xml:space="preserve">В </w:t>
      </w:r>
      <w:r w:rsidR="005A75B1" w:rsidRPr="00653A00">
        <w:rPr>
          <w:rFonts w:ascii="Times New Roman" w:hAnsi="Times New Roman" w:cs="Times New Roman"/>
          <w:b/>
          <w:bCs/>
          <w:sz w:val="28"/>
          <w:szCs w:val="28"/>
        </w:rPr>
        <w:t>66</w:t>
      </w:r>
      <w:r w:rsidRPr="002813CD">
        <w:rPr>
          <w:rFonts w:ascii="Times New Roman" w:hAnsi="Times New Roman" w:cs="Times New Roman"/>
          <w:sz w:val="28"/>
          <w:szCs w:val="28"/>
        </w:rPr>
        <w:t xml:space="preserve"> субъектах РФ в 202</w:t>
      </w:r>
      <w:r w:rsidR="005A75B1" w:rsidRPr="002813CD">
        <w:rPr>
          <w:rFonts w:ascii="Times New Roman" w:hAnsi="Times New Roman" w:cs="Times New Roman"/>
          <w:sz w:val="28"/>
          <w:szCs w:val="28"/>
        </w:rPr>
        <w:t>5</w:t>
      </w:r>
      <w:r w:rsidRPr="002813CD">
        <w:rPr>
          <w:rFonts w:ascii="Times New Roman" w:hAnsi="Times New Roman" w:cs="Times New Roman"/>
          <w:sz w:val="28"/>
          <w:szCs w:val="28"/>
        </w:rPr>
        <w:t xml:space="preserve"> году осуществлялась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 xml:space="preserve">полная или частичная компенсация </w:t>
      </w:r>
      <w:r w:rsidR="002156B3" w:rsidRPr="00653A00">
        <w:rPr>
          <w:rFonts w:ascii="Times New Roman" w:hAnsi="Times New Roman" w:cs="Times New Roman"/>
          <w:b/>
          <w:bCs/>
          <w:sz w:val="28"/>
          <w:szCs w:val="28"/>
        </w:rPr>
        <w:t xml:space="preserve">работникам образования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 xml:space="preserve">стоимости путевок </w:t>
      </w:r>
      <w:r w:rsidR="002156B3" w:rsidRPr="00653A00">
        <w:rPr>
          <w:rFonts w:ascii="Times New Roman" w:hAnsi="Times New Roman" w:cs="Times New Roman"/>
          <w:b/>
          <w:bCs/>
          <w:sz w:val="28"/>
          <w:szCs w:val="28"/>
        </w:rPr>
        <w:t>на санаторно-курортное лечение и оздоровление</w:t>
      </w:r>
      <w:r w:rsidR="002156B3" w:rsidRPr="002813CD">
        <w:rPr>
          <w:rFonts w:ascii="Times New Roman" w:hAnsi="Times New Roman" w:cs="Times New Roman"/>
          <w:sz w:val="28"/>
          <w:szCs w:val="28"/>
        </w:rPr>
        <w:t xml:space="preserve"> </w:t>
      </w:r>
      <w:r w:rsidRPr="002813CD">
        <w:rPr>
          <w:rFonts w:ascii="Times New Roman" w:hAnsi="Times New Roman" w:cs="Times New Roman"/>
          <w:sz w:val="28"/>
          <w:szCs w:val="28"/>
        </w:rPr>
        <w:t xml:space="preserve">из регионального и муниципальных бюджетов, в том числе в </w:t>
      </w:r>
      <w:r w:rsidR="005A75B1" w:rsidRPr="00653A00">
        <w:rPr>
          <w:rFonts w:ascii="Times New Roman" w:hAnsi="Times New Roman" w:cs="Times New Roman"/>
          <w:b/>
          <w:bCs/>
          <w:sz w:val="28"/>
          <w:szCs w:val="28"/>
        </w:rPr>
        <w:t>56</w:t>
      </w:r>
      <w:r w:rsidRPr="002813CD">
        <w:rPr>
          <w:rFonts w:ascii="Times New Roman" w:hAnsi="Times New Roman" w:cs="Times New Roman"/>
          <w:sz w:val="28"/>
          <w:szCs w:val="28"/>
        </w:rPr>
        <w:t xml:space="preserve"> субъектах РФ</w:t>
      </w:r>
      <w:r w:rsidR="002156B3" w:rsidRPr="002813CD">
        <w:rPr>
          <w:rFonts w:ascii="Times New Roman" w:hAnsi="Times New Roman" w:cs="Times New Roman"/>
          <w:sz w:val="28"/>
          <w:szCs w:val="28"/>
        </w:rPr>
        <w:t xml:space="preserve"> –</w:t>
      </w:r>
      <w:r w:rsidRPr="002813CD">
        <w:rPr>
          <w:rFonts w:ascii="Times New Roman" w:hAnsi="Times New Roman" w:cs="Times New Roman"/>
          <w:sz w:val="28"/>
          <w:szCs w:val="28"/>
        </w:rPr>
        <w:t xml:space="preserve"> из профсоюзного бюджета.</w:t>
      </w:r>
    </w:p>
    <w:p w14:paraId="2690E771" w14:textId="2A35F21C" w:rsidR="0042114F" w:rsidRPr="002813CD" w:rsidRDefault="0042114F" w:rsidP="004211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3CD">
        <w:rPr>
          <w:rFonts w:ascii="Times New Roman" w:hAnsi="Times New Roman" w:cs="Times New Roman"/>
          <w:sz w:val="28"/>
          <w:szCs w:val="28"/>
        </w:rPr>
        <w:t xml:space="preserve">В </w:t>
      </w:r>
      <w:r w:rsidR="002156B3" w:rsidRPr="00653A00">
        <w:rPr>
          <w:rFonts w:ascii="Times New Roman" w:hAnsi="Times New Roman" w:cs="Times New Roman"/>
          <w:b/>
          <w:bCs/>
          <w:sz w:val="28"/>
          <w:szCs w:val="28"/>
        </w:rPr>
        <w:t>51</w:t>
      </w:r>
      <w:r w:rsidRPr="002813CD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2156B3" w:rsidRPr="002813CD">
        <w:rPr>
          <w:rFonts w:ascii="Times New Roman" w:hAnsi="Times New Roman" w:cs="Times New Roman"/>
          <w:sz w:val="28"/>
          <w:szCs w:val="28"/>
        </w:rPr>
        <w:t>е</w:t>
      </w:r>
      <w:r w:rsidRPr="002813CD">
        <w:rPr>
          <w:rFonts w:ascii="Times New Roman" w:hAnsi="Times New Roman" w:cs="Times New Roman"/>
          <w:sz w:val="28"/>
          <w:szCs w:val="28"/>
        </w:rPr>
        <w:t xml:space="preserve"> РФ осуществлялась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 xml:space="preserve">полная или частичная компенсация стоимости путевок на санаторно-курортное лечение, оздоровление и летний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отдых детей работников образования</w:t>
      </w:r>
      <w:r w:rsidRPr="002813CD">
        <w:rPr>
          <w:rFonts w:ascii="Times New Roman" w:hAnsi="Times New Roman" w:cs="Times New Roman"/>
          <w:sz w:val="28"/>
          <w:szCs w:val="28"/>
        </w:rPr>
        <w:t xml:space="preserve">, в том числе в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B64D1" w:rsidRPr="00653A0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813CD">
        <w:rPr>
          <w:rFonts w:ascii="Times New Roman" w:hAnsi="Times New Roman" w:cs="Times New Roman"/>
          <w:sz w:val="28"/>
          <w:szCs w:val="28"/>
        </w:rPr>
        <w:t xml:space="preserve"> субъектах РФ </w:t>
      </w:r>
      <w:r w:rsidR="00BB64D1" w:rsidRPr="002813CD">
        <w:rPr>
          <w:rFonts w:ascii="Times New Roman" w:hAnsi="Times New Roman" w:cs="Times New Roman"/>
          <w:sz w:val="28"/>
          <w:szCs w:val="28"/>
        </w:rPr>
        <w:t xml:space="preserve">– </w:t>
      </w:r>
      <w:r w:rsidRPr="002813CD">
        <w:rPr>
          <w:rFonts w:ascii="Times New Roman" w:hAnsi="Times New Roman" w:cs="Times New Roman"/>
          <w:sz w:val="28"/>
          <w:szCs w:val="28"/>
        </w:rPr>
        <w:t xml:space="preserve">в рамках единой региональной политики. В </w:t>
      </w:r>
      <w:r w:rsidR="00773D21" w:rsidRPr="00653A00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Pr="002813CD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D16703" w:rsidRPr="002813CD">
        <w:rPr>
          <w:rFonts w:ascii="Times New Roman" w:hAnsi="Times New Roman" w:cs="Times New Roman"/>
          <w:sz w:val="28"/>
          <w:szCs w:val="28"/>
        </w:rPr>
        <w:t>ах</w:t>
      </w:r>
      <w:r w:rsidRPr="002813CD">
        <w:rPr>
          <w:rFonts w:ascii="Times New Roman" w:hAnsi="Times New Roman" w:cs="Times New Roman"/>
          <w:sz w:val="28"/>
          <w:szCs w:val="28"/>
        </w:rPr>
        <w:t xml:space="preserve"> РФ</w:t>
      </w:r>
      <w:r w:rsidR="005A4327" w:rsidRPr="002813CD">
        <w:rPr>
          <w:rFonts w:ascii="Times New Roman" w:hAnsi="Times New Roman" w:cs="Times New Roman"/>
          <w:sz w:val="28"/>
          <w:szCs w:val="28"/>
        </w:rPr>
        <w:t xml:space="preserve"> </w:t>
      </w:r>
      <w:r w:rsidRPr="002813CD">
        <w:rPr>
          <w:rFonts w:ascii="Times New Roman" w:hAnsi="Times New Roman" w:cs="Times New Roman"/>
          <w:sz w:val="28"/>
          <w:szCs w:val="28"/>
        </w:rPr>
        <w:t xml:space="preserve">средства на эти цели предоставлялись </w:t>
      </w:r>
      <w:r w:rsidR="00455A11" w:rsidRPr="002813CD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2813CD">
        <w:rPr>
          <w:rFonts w:ascii="Times New Roman" w:hAnsi="Times New Roman" w:cs="Times New Roman"/>
          <w:sz w:val="28"/>
          <w:szCs w:val="28"/>
        </w:rPr>
        <w:t>из профсоюзного бюджета.</w:t>
      </w:r>
    </w:p>
    <w:p w14:paraId="200B976B" w14:textId="381B0727" w:rsidR="0042114F" w:rsidRPr="002813CD" w:rsidRDefault="0042114F" w:rsidP="004211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3CD">
        <w:rPr>
          <w:rFonts w:ascii="Times New Roman" w:hAnsi="Times New Roman" w:cs="Times New Roman"/>
          <w:sz w:val="28"/>
          <w:szCs w:val="28"/>
        </w:rPr>
        <w:t xml:space="preserve">В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A4327" w:rsidRPr="00653A0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813CD">
        <w:rPr>
          <w:rFonts w:ascii="Times New Roman" w:hAnsi="Times New Roman" w:cs="Times New Roman"/>
          <w:sz w:val="28"/>
          <w:szCs w:val="28"/>
        </w:rPr>
        <w:t xml:space="preserve"> субъектах РФ осуществлялась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>полная или частичная компенсация стоимости проезда к месту лечения и отдыха работнику и (или) его детям</w:t>
      </w:r>
      <w:r w:rsidRPr="002813CD">
        <w:rPr>
          <w:rFonts w:ascii="Times New Roman" w:hAnsi="Times New Roman" w:cs="Times New Roman"/>
          <w:sz w:val="28"/>
          <w:szCs w:val="28"/>
        </w:rPr>
        <w:t xml:space="preserve">, </w:t>
      </w:r>
      <w:r w:rsidRPr="00E87BAD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2813CD">
        <w:rPr>
          <w:rFonts w:ascii="Times New Roman" w:hAnsi="Times New Roman" w:cs="Times New Roman"/>
          <w:sz w:val="28"/>
          <w:szCs w:val="28"/>
        </w:rPr>
        <w:t xml:space="preserve">в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E87BAD" w:rsidRPr="00E87BAD">
        <w:rPr>
          <w:rFonts w:ascii="Times New Roman" w:hAnsi="Times New Roman" w:cs="Times New Roman"/>
          <w:sz w:val="28"/>
          <w:szCs w:val="28"/>
        </w:rPr>
        <w:t xml:space="preserve"> </w:t>
      </w:r>
      <w:r w:rsidR="00E87BAD" w:rsidRPr="002813CD">
        <w:rPr>
          <w:rFonts w:ascii="Times New Roman" w:hAnsi="Times New Roman" w:cs="Times New Roman"/>
          <w:sz w:val="28"/>
          <w:szCs w:val="28"/>
        </w:rPr>
        <w:t>субъектах РФ данные выплаты осуществлялись за счет средств профсоюзных организаций</w:t>
      </w:r>
      <w:r w:rsidRPr="002813CD">
        <w:rPr>
          <w:rFonts w:ascii="Times New Roman" w:hAnsi="Times New Roman" w:cs="Times New Roman"/>
          <w:sz w:val="28"/>
          <w:szCs w:val="28"/>
        </w:rPr>
        <w:t>.</w:t>
      </w:r>
    </w:p>
    <w:p w14:paraId="77BCB4A4" w14:textId="41408C11" w:rsidR="0042114F" w:rsidRPr="002813CD" w:rsidRDefault="0042114F" w:rsidP="004211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3CD">
        <w:rPr>
          <w:rFonts w:ascii="Times New Roman" w:hAnsi="Times New Roman" w:cs="Times New Roman"/>
          <w:sz w:val="28"/>
          <w:szCs w:val="28"/>
        </w:rPr>
        <w:t xml:space="preserve">В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1028A9" w:rsidRPr="00653A0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13CD">
        <w:rPr>
          <w:rFonts w:ascii="Times New Roman" w:hAnsi="Times New Roman" w:cs="Times New Roman"/>
          <w:sz w:val="28"/>
          <w:szCs w:val="28"/>
        </w:rPr>
        <w:t xml:space="preserve">субъектах РФ предоставлялась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>материальная помощь на лечение и оплату стоимости операций работникам образования</w:t>
      </w:r>
      <w:r w:rsidRPr="002813CD">
        <w:rPr>
          <w:rFonts w:ascii="Times New Roman" w:hAnsi="Times New Roman" w:cs="Times New Roman"/>
          <w:sz w:val="28"/>
          <w:szCs w:val="28"/>
        </w:rPr>
        <w:t xml:space="preserve">, </w:t>
      </w:r>
      <w:r w:rsidRPr="009E3AC1">
        <w:rPr>
          <w:rFonts w:ascii="Times New Roman" w:hAnsi="Times New Roman" w:cs="Times New Roman"/>
          <w:sz w:val="28"/>
          <w:szCs w:val="28"/>
        </w:rPr>
        <w:t>из них</w:t>
      </w:r>
      <w:r w:rsidRPr="00E86F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813CD">
        <w:rPr>
          <w:rFonts w:ascii="Times New Roman" w:hAnsi="Times New Roman" w:cs="Times New Roman"/>
          <w:sz w:val="28"/>
          <w:szCs w:val="28"/>
        </w:rPr>
        <w:t xml:space="preserve">в </w:t>
      </w:r>
      <w:r w:rsidR="00F925A7" w:rsidRPr="00653A00">
        <w:rPr>
          <w:rFonts w:ascii="Times New Roman" w:hAnsi="Times New Roman" w:cs="Times New Roman"/>
          <w:b/>
          <w:bCs/>
          <w:sz w:val="28"/>
          <w:szCs w:val="28"/>
        </w:rPr>
        <w:t>59</w:t>
      </w:r>
      <w:r w:rsidRPr="002813CD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F925A7" w:rsidRPr="002813CD">
        <w:rPr>
          <w:rFonts w:ascii="Times New Roman" w:hAnsi="Times New Roman" w:cs="Times New Roman"/>
          <w:sz w:val="28"/>
          <w:szCs w:val="28"/>
        </w:rPr>
        <w:t>ах</w:t>
      </w:r>
      <w:r w:rsidRPr="002813CD">
        <w:rPr>
          <w:rFonts w:ascii="Times New Roman" w:hAnsi="Times New Roman" w:cs="Times New Roman"/>
          <w:sz w:val="28"/>
          <w:szCs w:val="28"/>
        </w:rPr>
        <w:t xml:space="preserve"> РФ материальная помощь предоставлялась из профсоюзного бюджета.</w:t>
      </w:r>
    </w:p>
    <w:p w14:paraId="1D6AF071" w14:textId="4E3A9F72" w:rsidR="0042114F" w:rsidRPr="002813CD" w:rsidRDefault="0042114F" w:rsidP="004211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3CD">
        <w:rPr>
          <w:rFonts w:ascii="Times New Roman" w:hAnsi="Times New Roman" w:cs="Times New Roman"/>
          <w:sz w:val="28"/>
          <w:szCs w:val="28"/>
        </w:rPr>
        <w:t xml:space="preserve">В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925A7" w:rsidRPr="00653A00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2813CD">
        <w:rPr>
          <w:rFonts w:ascii="Times New Roman" w:hAnsi="Times New Roman" w:cs="Times New Roman"/>
          <w:sz w:val="28"/>
          <w:szCs w:val="28"/>
        </w:rPr>
        <w:t xml:space="preserve"> субъектах РФ за счет средств профсоюзных организаций, в том числе и на условиях софинансирования выборными органами профсоюзных организаций и органами местного самоуправления (и (или) администрацией образовательных организаций)</w:t>
      </w:r>
      <w:r w:rsidR="00653A00">
        <w:rPr>
          <w:rFonts w:ascii="Times New Roman" w:hAnsi="Times New Roman" w:cs="Times New Roman"/>
          <w:sz w:val="28"/>
          <w:szCs w:val="28"/>
        </w:rPr>
        <w:t>,</w:t>
      </w:r>
      <w:r w:rsidRPr="002813CD">
        <w:rPr>
          <w:rFonts w:ascii="Times New Roman" w:hAnsi="Times New Roman" w:cs="Times New Roman"/>
          <w:sz w:val="28"/>
          <w:szCs w:val="28"/>
        </w:rPr>
        <w:t xml:space="preserve"> осуществлялось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>финансирование проводимых спортивно-оздоровительных мероприятий работников образования</w:t>
      </w:r>
      <w:r w:rsidRPr="002813CD">
        <w:rPr>
          <w:rFonts w:ascii="Times New Roman" w:hAnsi="Times New Roman" w:cs="Times New Roman"/>
          <w:sz w:val="28"/>
          <w:szCs w:val="28"/>
        </w:rPr>
        <w:t xml:space="preserve"> (туристские слеты, туры выходного дня, полная или частичная компенсация стоимости абонементов в тренажерные залы, фитнес - центры, бассейны и т.п.).</w:t>
      </w:r>
    </w:p>
    <w:p w14:paraId="7706177D" w14:textId="204202DC" w:rsidR="0042114F" w:rsidRPr="002813CD" w:rsidRDefault="00651230" w:rsidP="004211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3CD">
        <w:rPr>
          <w:rFonts w:ascii="Times New Roman" w:hAnsi="Times New Roman" w:cs="Times New Roman"/>
          <w:sz w:val="28"/>
          <w:szCs w:val="28"/>
        </w:rPr>
        <w:t xml:space="preserve">В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Pr="002813CD">
        <w:rPr>
          <w:rFonts w:ascii="Times New Roman" w:hAnsi="Times New Roman" w:cs="Times New Roman"/>
          <w:sz w:val="28"/>
          <w:szCs w:val="28"/>
        </w:rPr>
        <w:t xml:space="preserve"> субъекте РФ осуществля</w:t>
      </w:r>
      <w:r w:rsidR="00407EC3" w:rsidRPr="002813CD">
        <w:rPr>
          <w:rFonts w:ascii="Times New Roman" w:hAnsi="Times New Roman" w:cs="Times New Roman"/>
          <w:sz w:val="28"/>
          <w:szCs w:val="28"/>
        </w:rPr>
        <w:t>лись</w:t>
      </w:r>
      <w:r w:rsidRPr="002813CD">
        <w:rPr>
          <w:rFonts w:ascii="Times New Roman" w:hAnsi="Times New Roman" w:cs="Times New Roman"/>
          <w:sz w:val="28"/>
          <w:szCs w:val="28"/>
        </w:rPr>
        <w:t xml:space="preserve"> дополнительные меры поддержки по организации санаторно-курортного лечения и оздоровления педагогических работников, которые включа</w:t>
      </w:r>
      <w:r w:rsidR="00653A00">
        <w:rPr>
          <w:rFonts w:ascii="Times New Roman" w:hAnsi="Times New Roman" w:cs="Times New Roman"/>
          <w:sz w:val="28"/>
          <w:szCs w:val="28"/>
        </w:rPr>
        <w:t>ли</w:t>
      </w:r>
      <w:r w:rsidRPr="002813CD">
        <w:rPr>
          <w:rFonts w:ascii="Times New Roman" w:hAnsi="Times New Roman" w:cs="Times New Roman"/>
          <w:sz w:val="28"/>
          <w:szCs w:val="28"/>
        </w:rPr>
        <w:t xml:space="preserve"> бесплатное медицинское обследование по отдельным направлениям медицинской помощи, скидки на получение медицинских услуг, программы страхования</w:t>
      </w:r>
      <w:r w:rsidR="00653A00">
        <w:rPr>
          <w:rFonts w:ascii="Times New Roman" w:hAnsi="Times New Roman" w:cs="Times New Roman"/>
          <w:sz w:val="28"/>
          <w:szCs w:val="28"/>
        </w:rPr>
        <w:t>.</w:t>
      </w:r>
    </w:p>
    <w:p w14:paraId="3DC1BF69" w14:textId="33EAFB0D" w:rsidR="00651230" w:rsidRPr="002813CD" w:rsidRDefault="0069483B" w:rsidP="00651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97">
        <w:rPr>
          <w:rFonts w:ascii="Times New Roman" w:hAnsi="Times New Roman" w:cs="Times New Roman"/>
          <w:sz w:val="28"/>
          <w:szCs w:val="28"/>
        </w:rPr>
        <w:t>Р</w:t>
      </w:r>
      <w:r w:rsidR="00651230" w:rsidRPr="00186B97">
        <w:rPr>
          <w:rFonts w:ascii="Times New Roman" w:hAnsi="Times New Roman" w:cs="Times New Roman"/>
          <w:sz w:val="28"/>
          <w:szCs w:val="28"/>
        </w:rPr>
        <w:t>асширяется практика заключения региональными (межрегиональными) организациями Профсоюза договоров с организациями, предоставляющими различные услуги населению в области медицины, оздоровления, физической культуры и спорта, приобретения товаров первой необходимости и т.д., с целью предоставления членам профсоюза и членам их семей скидок и льгот.</w:t>
      </w:r>
    </w:p>
    <w:p w14:paraId="6AB0A9BD" w14:textId="77777777" w:rsidR="002813CD" w:rsidRDefault="002813CD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B46EC20" w14:textId="3F00E94E" w:rsidR="00C31097" w:rsidRPr="002813CD" w:rsidRDefault="00C31097" w:rsidP="002813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3CD">
        <w:rPr>
          <w:rFonts w:ascii="Times New Roman" w:hAnsi="Times New Roman" w:cs="Times New Roman"/>
          <w:b/>
          <w:bCs/>
          <w:sz w:val="28"/>
          <w:szCs w:val="28"/>
        </w:rPr>
        <w:t>Меры социальной поддержки педагогических работников</w:t>
      </w:r>
      <w:r w:rsidR="002813CD" w:rsidRPr="002813C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813CD">
        <w:rPr>
          <w:rFonts w:ascii="Times New Roman" w:hAnsi="Times New Roman" w:cs="Times New Roman"/>
          <w:b/>
          <w:bCs/>
          <w:sz w:val="28"/>
          <w:szCs w:val="28"/>
        </w:rPr>
        <w:t>при выходе на пенсию по возрасту либо уже находящихся на пенсии</w:t>
      </w:r>
    </w:p>
    <w:p w14:paraId="4ADD5FF7" w14:textId="77777777" w:rsidR="00C31097" w:rsidRPr="002813CD" w:rsidRDefault="00C31097" w:rsidP="002813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9B7667E" w14:textId="0DC1DF0C" w:rsidR="00C31097" w:rsidRPr="00653A00" w:rsidRDefault="002813CD" w:rsidP="00281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A00">
        <w:rPr>
          <w:rFonts w:ascii="Times New Roman" w:hAnsi="Times New Roman" w:cs="Times New Roman"/>
          <w:sz w:val="28"/>
          <w:szCs w:val="28"/>
        </w:rPr>
        <w:t xml:space="preserve">Меры социальной поддержки педагогических работников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>при выходе на пенсию</w:t>
      </w:r>
      <w:r w:rsidRPr="00653A00">
        <w:rPr>
          <w:rFonts w:ascii="Times New Roman" w:hAnsi="Times New Roman" w:cs="Times New Roman"/>
          <w:sz w:val="28"/>
          <w:szCs w:val="28"/>
        </w:rPr>
        <w:t xml:space="preserve"> по возрасту либо уже находящихся на пенсии </w:t>
      </w:r>
      <w:r w:rsidR="00C31097" w:rsidRPr="00653A00">
        <w:rPr>
          <w:rFonts w:ascii="Times New Roman" w:hAnsi="Times New Roman" w:cs="Times New Roman"/>
          <w:sz w:val="28"/>
          <w:szCs w:val="28"/>
        </w:rPr>
        <w:t xml:space="preserve">осуществлялись в </w:t>
      </w:r>
      <w:r w:rsidR="00123682" w:rsidRPr="00653A00">
        <w:rPr>
          <w:rFonts w:ascii="Times New Roman" w:hAnsi="Times New Roman" w:cs="Times New Roman"/>
          <w:b/>
          <w:bCs/>
          <w:sz w:val="28"/>
          <w:szCs w:val="28"/>
        </w:rPr>
        <w:t>68</w:t>
      </w:r>
      <w:r w:rsidR="00C31097" w:rsidRPr="00653A00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123682" w:rsidRPr="00653A00">
        <w:rPr>
          <w:rFonts w:ascii="Times New Roman" w:hAnsi="Times New Roman" w:cs="Times New Roman"/>
          <w:sz w:val="28"/>
          <w:szCs w:val="28"/>
        </w:rPr>
        <w:t>ах</w:t>
      </w:r>
      <w:r w:rsidR="00C31097" w:rsidRPr="00653A00">
        <w:rPr>
          <w:rFonts w:ascii="Times New Roman" w:hAnsi="Times New Roman" w:cs="Times New Roman"/>
          <w:sz w:val="28"/>
          <w:szCs w:val="28"/>
        </w:rPr>
        <w:t xml:space="preserve"> РФ в различных формах.</w:t>
      </w:r>
    </w:p>
    <w:p w14:paraId="7BE3A87E" w14:textId="1B934D76" w:rsidR="00C31097" w:rsidRPr="00653A00" w:rsidRDefault="00C31097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A00">
        <w:rPr>
          <w:rFonts w:ascii="Times New Roman" w:hAnsi="Times New Roman" w:cs="Times New Roman"/>
          <w:b/>
          <w:bCs/>
          <w:sz w:val="28"/>
          <w:szCs w:val="28"/>
        </w:rPr>
        <w:t>Единовременные денежные выплаты педагогическим работникам при выходе на пенсию (при оставлении работы)</w:t>
      </w:r>
      <w:r w:rsidRPr="00653A00">
        <w:rPr>
          <w:rFonts w:ascii="Times New Roman" w:hAnsi="Times New Roman" w:cs="Times New Roman"/>
          <w:sz w:val="28"/>
          <w:szCs w:val="28"/>
        </w:rPr>
        <w:t xml:space="preserve"> предоставлялись в </w:t>
      </w:r>
      <w:r w:rsidRPr="00653A0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123682" w:rsidRPr="00653A0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53A00">
        <w:rPr>
          <w:rFonts w:ascii="Times New Roman" w:hAnsi="Times New Roman" w:cs="Times New Roman"/>
          <w:sz w:val="28"/>
          <w:szCs w:val="28"/>
        </w:rPr>
        <w:t xml:space="preserve"> субъектах РФ, из них:</w:t>
      </w:r>
    </w:p>
    <w:p w14:paraId="67C3D6DE" w14:textId="66576C25" w:rsidR="00C31097" w:rsidRPr="00C31097" w:rsidRDefault="00C31097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53A00">
        <w:rPr>
          <w:rFonts w:ascii="Times New Roman" w:hAnsi="Times New Roman" w:cs="Times New Roman"/>
          <w:sz w:val="28"/>
          <w:szCs w:val="28"/>
        </w:rPr>
        <w:t xml:space="preserve">в </w:t>
      </w:r>
      <w:r w:rsidR="00123682" w:rsidRPr="00653A00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653A00">
        <w:rPr>
          <w:rFonts w:ascii="Times New Roman" w:hAnsi="Times New Roman" w:cs="Times New Roman"/>
          <w:sz w:val="28"/>
          <w:szCs w:val="28"/>
        </w:rPr>
        <w:t xml:space="preserve"> субъектах </w:t>
      </w:r>
      <w:r w:rsidR="00547FC5">
        <w:rPr>
          <w:rFonts w:ascii="Times New Roman" w:hAnsi="Times New Roman" w:cs="Times New Roman"/>
          <w:sz w:val="28"/>
          <w:szCs w:val="28"/>
        </w:rPr>
        <w:t xml:space="preserve">РФ </w:t>
      </w:r>
      <w:r w:rsidR="00123682" w:rsidRPr="00653A00">
        <w:rPr>
          <w:rFonts w:ascii="Times New Roman" w:hAnsi="Times New Roman" w:cs="Times New Roman"/>
          <w:sz w:val="28"/>
          <w:szCs w:val="28"/>
        </w:rPr>
        <w:t>–</w:t>
      </w:r>
      <w:r w:rsidR="002641E2" w:rsidRPr="002641E2">
        <w:rPr>
          <w:rFonts w:ascii="Times New Roman" w:hAnsi="Times New Roman" w:cs="Times New Roman"/>
          <w:sz w:val="28"/>
          <w:szCs w:val="28"/>
        </w:rPr>
        <w:t xml:space="preserve"> </w:t>
      </w:r>
      <w:r w:rsidR="00123682" w:rsidRPr="00123682">
        <w:rPr>
          <w:rFonts w:ascii="Times New Roman" w:hAnsi="Times New Roman" w:cs="Times New Roman"/>
          <w:sz w:val="28"/>
          <w:szCs w:val="28"/>
        </w:rPr>
        <w:t>в рамках единой региональной политики;</w:t>
      </w:r>
    </w:p>
    <w:p w14:paraId="5C862F4B" w14:textId="287412AE" w:rsidR="00123682" w:rsidRDefault="00123682" w:rsidP="001236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23682">
        <w:rPr>
          <w:rFonts w:ascii="Times New Roman" w:hAnsi="Times New Roman" w:cs="Times New Roman"/>
          <w:sz w:val="28"/>
          <w:szCs w:val="28"/>
        </w:rPr>
        <w:t xml:space="preserve">в </w:t>
      </w:r>
      <w:r w:rsidRPr="00EC682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C6825" w:rsidRPr="00EC682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EC68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3682">
        <w:rPr>
          <w:rFonts w:ascii="Times New Roman" w:hAnsi="Times New Roman" w:cs="Times New Roman"/>
          <w:sz w:val="28"/>
          <w:szCs w:val="28"/>
        </w:rPr>
        <w:t>субъектах РФ –в отдельных муниципальных образованиях по решению органов местного самоуправления</w:t>
      </w:r>
      <w:r w:rsidR="00653A00">
        <w:rPr>
          <w:rFonts w:ascii="Times New Roman" w:hAnsi="Times New Roman" w:cs="Times New Roman"/>
          <w:sz w:val="28"/>
          <w:szCs w:val="28"/>
        </w:rPr>
        <w:t>;</w:t>
      </w:r>
    </w:p>
    <w:p w14:paraId="092C261E" w14:textId="0576AF5B" w:rsidR="00123682" w:rsidRPr="00F50876" w:rsidRDefault="00EC6825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825">
        <w:rPr>
          <w:rFonts w:ascii="Times New Roman" w:hAnsi="Times New Roman" w:cs="Times New Roman"/>
          <w:sz w:val="28"/>
          <w:szCs w:val="28"/>
        </w:rPr>
        <w:t xml:space="preserve">в </w:t>
      </w:r>
      <w:r w:rsidRPr="003837E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EC6825">
        <w:rPr>
          <w:rFonts w:ascii="Times New Roman" w:hAnsi="Times New Roman" w:cs="Times New Roman"/>
          <w:sz w:val="28"/>
          <w:szCs w:val="28"/>
        </w:rPr>
        <w:t xml:space="preserve"> субъектах РФ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825">
        <w:rPr>
          <w:rFonts w:ascii="Times New Roman" w:hAnsi="Times New Roman" w:cs="Times New Roman"/>
          <w:sz w:val="28"/>
          <w:szCs w:val="28"/>
        </w:rPr>
        <w:t>из средств Профсоюза</w:t>
      </w:r>
      <w:r>
        <w:rPr>
          <w:rFonts w:ascii="Times New Roman" w:hAnsi="Times New Roman" w:cs="Times New Roman"/>
          <w:sz w:val="28"/>
          <w:szCs w:val="28"/>
        </w:rPr>
        <w:t xml:space="preserve"> (Новгородская, Саратовская, Томская области, </w:t>
      </w:r>
      <w:r w:rsidR="003837E2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714A9B">
        <w:rPr>
          <w:rFonts w:ascii="Times New Roman" w:hAnsi="Times New Roman" w:cs="Times New Roman"/>
          <w:sz w:val="28"/>
          <w:szCs w:val="28"/>
        </w:rPr>
        <w:t xml:space="preserve">Бурятия, </w:t>
      </w:r>
      <w:r w:rsidR="003837E2">
        <w:rPr>
          <w:rFonts w:ascii="Times New Roman" w:hAnsi="Times New Roman" w:cs="Times New Roman"/>
          <w:sz w:val="28"/>
          <w:szCs w:val="28"/>
        </w:rPr>
        <w:t>Коми, Хакасия, Забайкальский, Хабаровский края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3837E2">
        <w:rPr>
          <w:rFonts w:ascii="Times New Roman" w:hAnsi="Times New Roman" w:cs="Times New Roman"/>
          <w:sz w:val="28"/>
          <w:szCs w:val="28"/>
        </w:rPr>
        <w:t>.</w:t>
      </w:r>
    </w:p>
    <w:p w14:paraId="3A5A4510" w14:textId="1B14D60D" w:rsidR="003837E2" w:rsidRPr="00B0257B" w:rsidRDefault="003837E2" w:rsidP="00383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876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F50876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F50876">
        <w:rPr>
          <w:rFonts w:ascii="Times New Roman" w:hAnsi="Times New Roman" w:cs="Times New Roman"/>
          <w:sz w:val="28"/>
          <w:szCs w:val="28"/>
        </w:rPr>
        <w:t xml:space="preserve"> субъектах РФ </w:t>
      </w:r>
      <w:r w:rsidR="00714A9B" w:rsidRPr="00EC4D48">
        <w:rPr>
          <w:rFonts w:ascii="Times New Roman" w:hAnsi="Times New Roman" w:cs="Times New Roman"/>
          <w:sz w:val="28"/>
          <w:szCs w:val="28"/>
        </w:rPr>
        <w:t xml:space="preserve">единовременные денежные </w:t>
      </w:r>
      <w:r w:rsidRPr="00F50876">
        <w:rPr>
          <w:rFonts w:ascii="Times New Roman" w:hAnsi="Times New Roman" w:cs="Times New Roman"/>
          <w:sz w:val="28"/>
          <w:szCs w:val="28"/>
        </w:rPr>
        <w:t>выплаты</w:t>
      </w:r>
      <w:r w:rsidR="00714A9B" w:rsidRPr="00714A9B">
        <w:rPr>
          <w:rFonts w:ascii="Times New Roman" w:hAnsi="Times New Roman" w:cs="Times New Roman"/>
          <w:sz w:val="28"/>
          <w:szCs w:val="28"/>
        </w:rPr>
        <w:t xml:space="preserve"> </w:t>
      </w:r>
      <w:r w:rsidR="00714A9B" w:rsidRPr="00EC4D48">
        <w:rPr>
          <w:rFonts w:ascii="Times New Roman" w:hAnsi="Times New Roman" w:cs="Times New Roman"/>
          <w:sz w:val="28"/>
          <w:szCs w:val="28"/>
        </w:rPr>
        <w:t>педагогическим работникам</w:t>
      </w:r>
      <w:r w:rsidR="00714A9B" w:rsidRPr="00EC4D48">
        <w:t xml:space="preserve"> </w:t>
      </w:r>
      <w:r w:rsidR="00714A9B" w:rsidRPr="00EC4D48">
        <w:rPr>
          <w:rFonts w:ascii="Times New Roman" w:hAnsi="Times New Roman" w:cs="Times New Roman"/>
          <w:sz w:val="28"/>
          <w:szCs w:val="28"/>
        </w:rPr>
        <w:t>при выходе на пенсию (</w:t>
      </w:r>
      <w:r w:rsidR="00714A9B" w:rsidRPr="00F50876">
        <w:rPr>
          <w:rFonts w:ascii="Times New Roman" w:hAnsi="Times New Roman" w:cs="Times New Roman"/>
          <w:sz w:val="28"/>
          <w:szCs w:val="28"/>
        </w:rPr>
        <w:t>при оставлении работы)</w:t>
      </w:r>
      <w:r w:rsidRPr="00F50876">
        <w:rPr>
          <w:rFonts w:ascii="Times New Roman" w:hAnsi="Times New Roman" w:cs="Times New Roman"/>
          <w:sz w:val="28"/>
          <w:szCs w:val="28"/>
        </w:rPr>
        <w:t xml:space="preserve"> из профсоюзного бюджета осуществлялись </w:t>
      </w:r>
      <w:r w:rsidRPr="00EC4D48">
        <w:rPr>
          <w:rFonts w:ascii="Times New Roman" w:hAnsi="Times New Roman" w:cs="Times New Roman"/>
          <w:sz w:val="28"/>
          <w:szCs w:val="28"/>
        </w:rPr>
        <w:t xml:space="preserve">наряду с </w:t>
      </w:r>
      <w:r w:rsidR="00714A9B" w:rsidRPr="00714A9B">
        <w:rPr>
          <w:rFonts w:ascii="Times New Roman" w:hAnsi="Times New Roman" w:cs="Times New Roman"/>
          <w:sz w:val="28"/>
          <w:szCs w:val="28"/>
        </w:rPr>
        <w:t xml:space="preserve">установленными </w:t>
      </w:r>
      <w:r w:rsidR="00402592">
        <w:rPr>
          <w:rFonts w:ascii="Times New Roman" w:hAnsi="Times New Roman" w:cs="Times New Roman"/>
          <w:sz w:val="28"/>
          <w:szCs w:val="28"/>
        </w:rPr>
        <w:t xml:space="preserve">аналогичными выплатами </w:t>
      </w:r>
      <w:r w:rsidR="00587387" w:rsidRPr="00B0257B">
        <w:rPr>
          <w:rFonts w:ascii="Times New Roman" w:hAnsi="Times New Roman" w:cs="Times New Roman"/>
          <w:sz w:val="28"/>
          <w:szCs w:val="28"/>
        </w:rPr>
        <w:t>из соответствующих региональных и местных бюджетов.</w:t>
      </w:r>
    </w:p>
    <w:p w14:paraId="0DC75A0C" w14:textId="3C3589AD" w:rsidR="00C31097" w:rsidRPr="00F50876" w:rsidRDefault="003837E2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876">
        <w:rPr>
          <w:rFonts w:ascii="Times New Roman" w:hAnsi="Times New Roman" w:cs="Times New Roman"/>
          <w:sz w:val="28"/>
          <w:szCs w:val="28"/>
        </w:rPr>
        <w:t>В</w:t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 </w:t>
      </w:r>
      <w:r w:rsidRPr="00F50876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 субъектах РФ указанная мера социальной поддержки закреплена в региональных, территориальных отраслевых соглашениях, коллективных договорах образовательных организаций.</w:t>
      </w:r>
    </w:p>
    <w:p w14:paraId="3C7362B5" w14:textId="653A86F3" w:rsidR="00C31097" w:rsidRPr="00F50876" w:rsidRDefault="00C31097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876">
        <w:rPr>
          <w:rFonts w:ascii="Times New Roman" w:hAnsi="Times New Roman" w:cs="Times New Roman"/>
          <w:b/>
          <w:bCs/>
          <w:sz w:val="28"/>
          <w:szCs w:val="28"/>
        </w:rPr>
        <w:t>Ежемесячные доплаты к назначенным пенсиям, осуществляемые из региональных, местных бюджетов и бюджетов региональных организаций Профсоюза</w:t>
      </w:r>
      <w:r w:rsidRPr="00F50876">
        <w:rPr>
          <w:rFonts w:ascii="Times New Roman" w:hAnsi="Times New Roman" w:cs="Times New Roman"/>
          <w:sz w:val="28"/>
          <w:szCs w:val="28"/>
        </w:rPr>
        <w:t xml:space="preserve">, производились в </w:t>
      </w:r>
      <w:r w:rsidRPr="00F5087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837E2" w:rsidRPr="00F5087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50876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402592">
        <w:rPr>
          <w:rFonts w:ascii="Times New Roman" w:hAnsi="Times New Roman" w:cs="Times New Roman"/>
          <w:sz w:val="28"/>
          <w:szCs w:val="28"/>
        </w:rPr>
        <w:t>е</w:t>
      </w:r>
      <w:r w:rsidRPr="00F50876">
        <w:rPr>
          <w:rFonts w:ascii="Times New Roman" w:hAnsi="Times New Roman" w:cs="Times New Roman"/>
          <w:sz w:val="28"/>
          <w:szCs w:val="28"/>
        </w:rPr>
        <w:t xml:space="preserve"> РФ, из </w:t>
      </w:r>
      <w:r w:rsidR="001F44C1" w:rsidRPr="00F50876">
        <w:rPr>
          <w:rFonts w:ascii="Times New Roman" w:hAnsi="Times New Roman" w:cs="Times New Roman"/>
          <w:sz w:val="28"/>
          <w:szCs w:val="28"/>
        </w:rPr>
        <w:t>них</w:t>
      </w:r>
      <w:r w:rsidRPr="00F5087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19E844F" w14:textId="71593062" w:rsidR="00C31097" w:rsidRPr="00F50876" w:rsidRDefault="00C31097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876">
        <w:rPr>
          <w:rFonts w:ascii="Times New Roman" w:hAnsi="Times New Roman" w:cs="Times New Roman"/>
          <w:sz w:val="28"/>
          <w:szCs w:val="28"/>
        </w:rPr>
        <w:t xml:space="preserve">в </w:t>
      </w:r>
      <w:r w:rsidR="003837E2" w:rsidRPr="00F5087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F50876">
        <w:rPr>
          <w:rFonts w:ascii="Times New Roman" w:hAnsi="Times New Roman" w:cs="Times New Roman"/>
          <w:sz w:val="28"/>
          <w:szCs w:val="28"/>
        </w:rPr>
        <w:t xml:space="preserve"> субъектах РФ (</w:t>
      </w:r>
      <w:r w:rsidR="001F44C1" w:rsidRPr="00F50876">
        <w:rPr>
          <w:rFonts w:ascii="Times New Roman" w:hAnsi="Times New Roman" w:cs="Times New Roman"/>
          <w:sz w:val="28"/>
          <w:szCs w:val="28"/>
        </w:rPr>
        <w:t>Белгородск</w:t>
      </w:r>
      <w:r w:rsidR="00402592">
        <w:rPr>
          <w:rFonts w:ascii="Times New Roman" w:hAnsi="Times New Roman" w:cs="Times New Roman"/>
          <w:sz w:val="28"/>
          <w:szCs w:val="28"/>
        </w:rPr>
        <w:t>ая</w:t>
      </w:r>
      <w:r w:rsidR="001F44C1" w:rsidRPr="00F50876">
        <w:rPr>
          <w:rFonts w:ascii="Times New Roman" w:hAnsi="Times New Roman" w:cs="Times New Roman"/>
          <w:sz w:val="28"/>
          <w:szCs w:val="28"/>
        </w:rPr>
        <w:t xml:space="preserve">, </w:t>
      </w:r>
      <w:r w:rsidRPr="00F50876">
        <w:rPr>
          <w:rFonts w:ascii="Times New Roman" w:hAnsi="Times New Roman" w:cs="Times New Roman"/>
          <w:sz w:val="28"/>
          <w:szCs w:val="28"/>
        </w:rPr>
        <w:t>Воронежск</w:t>
      </w:r>
      <w:r w:rsidR="00402592">
        <w:rPr>
          <w:rFonts w:ascii="Times New Roman" w:hAnsi="Times New Roman" w:cs="Times New Roman"/>
          <w:sz w:val="28"/>
          <w:szCs w:val="28"/>
        </w:rPr>
        <w:t>ая</w:t>
      </w:r>
      <w:r w:rsidRPr="00F50876">
        <w:rPr>
          <w:rFonts w:ascii="Times New Roman" w:hAnsi="Times New Roman" w:cs="Times New Roman"/>
          <w:sz w:val="28"/>
          <w:szCs w:val="28"/>
        </w:rPr>
        <w:t xml:space="preserve">, Кировской, </w:t>
      </w:r>
      <w:r w:rsidR="00402592" w:rsidRPr="00F50876">
        <w:rPr>
          <w:rFonts w:ascii="Times New Roman" w:hAnsi="Times New Roman" w:cs="Times New Roman"/>
          <w:sz w:val="28"/>
          <w:szCs w:val="28"/>
        </w:rPr>
        <w:t>Томск</w:t>
      </w:r>
      <w:r w:rsidR="00402592">
        <w:rPr>
          <w:rFonts w:ascii="Times New Roman" w:hAnsi="Times New Roman" w:cs="Times New Roman"/>
          <w:sz w:val="28"/>
          <w:szCs w:val="28"/>
        </w:rPr>
        <w:t>ая,</w:t>
      </w:r>
      <w:r w:rsidR="00402592" w:rsidRPr="00F50876">
        <w:rPr>
          <w:rFonts w:ascii="Times New Roman" w:hAnsi="Times New Roman" w:cs="Times New Roman"/>
          <w:sz w:val="28"/>
          <w:szCs w:val="28"/>
        </w:rPr>
        <w:t xml:space="preserve"> </w:t>
      </w:r>
      <w:r w:rsidRPr="00F50876">
        <w:rPr>
          <w:rFonts w:ascii="Times New Roman" w:hAnsi="Times New Roman" w:cs="Times New Roman"/>
          <w:sz w:val="28"/>
          <w:szCs w:val="28"/>
        </w:rPr>
        <w:t>Тюменск</w:t>
      </w:r>
      <w:r w:rsidR="00402592">
        <w:rPr>
          <w:rFonts w:ascii="Times New Roman" w:hAnsi="Times New Roman" w:cs="Times New Roman"/>
          <w:sz w:val="28"/>
          <w:szCs w:val="28"/>
        </w:rPr>
        <w:t xml:space="preserve">ая </w:t>
      </w:r>
      <w:r w:rsidRPr="00F50876">
        <w:rPr>
          <w:rFonts w:ascii="Times New Roman" w:hAnsi="Times New Roman" w:cs="Times New Roman"/>
          <w:sz w:val="28"/>
          <w:szCs w:val="28"/>
        </w:rPr>
        <w:t>област</w:t>
      </w:r>
      <w:r w:rsidR="00402592">
        <w:rPr>
          <w:rFonts w:ascii="Times New Roman" w:hAnsi="Times New Roman" w:cs="Times New Roman"/>
          <w:sz w:val="28"/>
          <w:szCs w:val="28"/>
        </w:rPr>
        <w:t>и</w:t>
      </w:r>
      <w:r w:rsidR="001F44C1" w:rsidRPr="00F50876">
        <w:rPr>
          <w:rFonts w:ascii="Times New Roman" w:hAnsi="Times New Roman" w:cs="Times New Roman"/>
          <w:sz w:val="28"/>
          <w:szCs w:val="28"/>
        </w:rPr>
        <w:t xml:space="preserve">, </w:t>
      </w:r>
      <w:r w:rsidR="00402592">
        <w:rPr>
          <w:rFonts w:ascii="Times New Roman" w:hAnsi="Times New Roman" w:cs="Times New Roman"/>
          <w:sz w:val="28"/>
          <w:szCs w:val="28"/>
        </w:rPr>
        <w:t>р</w:t>
      </w:r>
      <w:r w:rsidR="001F44C1" w:rsidRPr="00F50876">
        <w:rPr>
          <w:rFonts w:ascii="Times New Roman" w:hAnsi="Times New Roman" w:cs="Times New Roman"/>
          <w:sz w:val="28"/>
          <w:szCs w:val="28"/>
        </w:rPr>
        <w:t>еспублик</w:t>
      </w:r>
      <w:r w:rsidR="00402592">
        <w:rPr>
          <w:rFonts w:ascii="Times New Roman" w:hAnsi="Times New Roman" w:cs="Times New Roman"/>
          <w:sz w:val="28"/>
          <w:szCs w:val="28"/>
        </w:rPr>
        <w:t>и</w:t>
      </w:r>
      <w:r w:rsidR="001F44C1" w:rsidRPr="00F50876">
        <w:rPr>
          <w:rFonts w:ascii="Times New Roman" w:hAnsi="Times New Roman" w:cs="Times New Roman"/>
          <w:sz w:val="28"/>
          <w:szCs w:val="28"/>
        </w:rPr>
        <w:t xml:space="preserve"> </w:t>
      </w:r>
      <w:r w:rsidR="00402592" w:rsidRPr="00F50876">
        <w:rPr>
          <w:rFonts w:ascii="Times New Roman" w:hAnsi="Times New Roman" w:cs="Times New Roman"/>
          <w:sz w:val="28"/>
          <w:szCs w:val="28"/>
        </w:rPr>
        <w:t>Мордовия</w:t>
      </w:r>
      <w:r w:rsidR="00402592">
        <w:rPr>
          <w:rFonts w:ascii="Times New Roman" w:hAnsi="Times New Roman" w:cs="Times New Roman"/>
          <w:sz w:val="28"/>
          <w:szCs w:val="28"/>
        </w:rPr>
        <w:t xml:space="preserve">, </w:t>
      </w:r>
      <w:r w:rsidR="001F44C1" w:rsidRPr="00F50876">
        <w:rPr>
          <w:rFonts w:ascii="Times New Roman" w:hAnsi="Times New Roman" w:cs="Times New Roman"/>
          <w:sz w:val="28"/>
          <w:szCs w:val="28"/>
        </w:rPr>
        <w:t>Северная Осетия</w:t>
      </w:r>
      <w:r w:rsidRPr="00F50876">
        <w:rPr>
          <w:rFonts w:ascii="Times New Roman" w:hAnsi="Times New Roman" w:cs="Times New Roman"/>
          <w:sz w:val="28"/>
          <w:szCs w:val="28"/>
        </w:rPr>
        <w:t>) ежемесячная доплата предоставлялась лицам из числа педагогических работников, имеющих государственные награды и почетные звания в сфере образования</w:t>
      </w:r>
      <w:r w:rsidR="001F44C1" w:rsidRPr="00F50876">
        <w:rPr>
          <w:rFonts w:ascii="Times New Roman" w:hAnsi="Times New Roman" w:cs="Times New Roman"/>
          <w:sz w:val="28"/>
          <w:szCs w:val="28"/>
        </w:rPr>
        <w:t>.</w:t>
      </w:r>
    </w:p>
    <w:p w14:paraId="14994586" w14:textId="432291B1" w:rsidR="00C31097" w:rsidRPr="00F50876" w:rsidRDefault="001B6086" w:rsidP="001B6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876">
        <w:rPr>
          <w:rFonts w:ascii="Times New Roman" w:hAnsi="Times New Roman" w:cs="Times New Roman"/>
          <w:sz w:val="28"/>
          <w:szCs w:val="28"/>
        </w:rPr>
        <w:t>В</w:t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 Вологодской </w:t>
      </w:r>
      <w:r w:rsidRPr="00F50876">
        <w:rPr>
          <w:rFonts w:ascii="Times New Roman" w:hAnsi="Times New Roman" w:cs="Times New Roman"/>
          <w:sz w:val="28"/>
          <w:szCs w:val="28"/>
        </w:rPr>
        <w:t>области</w:t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 </w:t>
      </w:r>
      <w:r w:rsidRPr="00F50876">
        <w:rPr>
          <w:rFonts w:ascii="Times New Roman" w:hAnsi="Times New Roman" w:cs="Times New Roman"/>
          <w:sz w:val="28"/>
          <w:szCs w:val="28"/>
        </w:rPr>
        <w:t>ежемесячная доплата предоставлялась</w:t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 работникам, вышедшим на пенсию и прекратившим трудовую деятельность, имеющим звание «Ветеран труда», в Республике Карелия </w:t>
      </w:r>
      <w:r w:rsidR="00402592">
        <w:rPr>
          <w:rFonts w:ascii="Times New Roman" w:hAnsi="Times New Roman" w:cs="Times New Roman"/>
          <w:sz w:val="28"/>
          <w:szCs w:val="28"/>
        </w:rPr>
        <w:t>–</w:t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 имеющим звание «Ветеран труда Республики Карелия», </w:t>
      </w:r>
      <w:r w:rsidR="007C4A3E" w:rsidRPr="00F50876">
        <w:rPr>
          <w:rFonts w:ascii="Times New Roman" w:hAnsi="Times New Roman" w:cs="Times New Roman"/>
          <w:sz w:val="28"/>
          <w:szCs w:val="28"/>
        </w:rPr>
        <w:t xml:space="preserve">в Республике Калмыкии </w:t>
      </w:r>
      <w:r w:rsidR="00402592" w:rsidRPr="00402592">
        <w:rPr>
          <w:rFonts w:ascii="Times New Roman" w:hAnsi="Times New Roman" w:cs="Times New Roman"/>
          <w:sz w:val="28"/>
          <w:szCs w:val="28"/>
        </w:rPr>
        <w:t>–</w:t>
      </w:r>
      <w:r w:rsidR="007C4A3E" w:rsidRPr="00F50876">
        <w:rPr>
          <w:rFonts w:ascii="Times New Roman" w:hAnsi="Times New Roman" w:cs="Times New Roman"/>
          <w:sz w:val="28"/>
          <w:szCs w:val="28"/>
        </w:rPr>
        <w:t xml:space="preserve"> имеющим звание «Ветеран труда Республики Калмыкии», </w:t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в Иркутской области </w:t>
      </w:r>
      <w:r w:rsidR="00402592" w:rsidRPr="00402592">
        <w:rPr>
          <w:rFonts w:ascii="Times New Roman" w:hAnsi="Times New Roman" w:cs="Times New Roman"/>
          <w:sz w:val="28"/>
          <w:szCs w:val="28"/>
        </w:rPr>
        <w:t>–</w:t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 имеющим звание «Ветеран труда Иркутской области»</w:t>
      </w:r>
      <w:r w:rsidR="00364498" w:rsidRPr="00F50876">
        <w:rPr>
          <w:rFonts w:ascii="Times New Roman" w:hAnsi="Times New Roman" w:cs="Times New Roman"/>
          <w:sz w:val="28"/>
          <w:szCs w:val="28"/>
        </w:rPr>
        <w:t xml:space="preserve">, в Ивановской области </w:t>
      </w:r>
      <w:r w:rsidR="00402592" w:rsidRPr="00402592">
        <w:rPr>
          <w:rFonts w:ascii="Times New Roman" w:hAnsi="Times New Roman" w:cs="Times New Roman"/>
          <w:sz w:val="28"/>
          <w:szCs w:val="28"/>
        </w:rPr>
        <w:t>–</w:t>
      </w:r>
      <w:r w:rsidR="00364498" w:rsidRPr="00F50876">
        <w:rPr>
          <w:rFonts w:ascii="Times New Roman" w:hAnsi="Times New Roman" w:cs="Times New Roman"/>
          <w:sz w:val="28"/>
          <w:szCs w:val="28"/>
        </w:rPr>
        <w:t xml:space="preserve"> имеющим звание «Ветеран труда Ивановской области»</w:t>
      </w:r>
      <w:r w:rsidR="007C4A3E" w:rsidRPr="00F50876">
        <w:rPr>
          <w:rFonts w:ascii="Times New Roman" w:hAnsi="Times New Roman" w:cs="Times New Roman"/>
          <w:sz w:val="28"/>
          <w:szCs w:val="28"/>
        </w:rPr>
        <w:t>.</w:t>
      </w:r>
    </w:p>
    <w:p w14:paraId="26F67849" w14:textId="68B0BA67" w:rsidR="00D33F38" w:rsidRDefault="00A30D69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876">
        <w:rPr>
          <w:rFonts w:ascii="Times New Roman" w:hAnsi="Times New Roman" w:cs="Times New Roman"/>
          <w:sz w:val="28"/>
          <w:szCs w:val="28"/>
        </w:rPr>
        <w:t xml:space="preserve">В других регионах России ежемесячная доплата предоставлялась разным категориям </w:t>
      </w:r>
      <w:r w:rsidR="00F50876" w:rsidRPr="00F50876">
        <w:rPr>
          <w:rFonts w:ascii="Times New Roman" w:hAnsi="Times New Roman" w:cs="Times New Roman"/>
          <w:sz w:val="28"/>
          <w:szCs w:val="28"/>
        </w:rPr>
        <w:t>педагогических работников при выходе на пенсию по возрасту либо уже находящихся на пенсии. Так, например, в</w:t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 Красноярском крае </w:t>
      </w:r>
      <w:r w:rsidR="00F50876" w:rsidRPr="00F50876">
        <w:rPr>
          <w:rFonts w:ascii="Times New Roman" w:hAnsi="Times New Roman" w:cs="Times New Roman"/>
          <w:sz w:val="28"/>
          <w:szCs w:val="28"/>
        </w:rPr>
        <w:t xml:space="preserve">ежемесячная доплата предоставлялась </w:t>
      </w:r>
      <w:r w:rsidR="00C31097" w:rsidRPr="00F50876">
        <w:rPr>
          <w:rFonts w:ascii="Times New Roman" w:hAnsi="Times New Roman" w:cs="Times New Roman"/>
          <w:sz w:val="28"/>
          <w:szCs w:val="28"/>
        </w:rPr>
        <w:t>неработающим пенсионерам из числа коренных малочисленных народов Севера, проживающим в Таймырском Долгано-Ненецком муниципальном районе</w:t>
      </w:r>
      <w:r w:rsidR="001022D2">
        <w:rPr>
          <w:rFonts w:ascii="Times New Roman" w:hAnsi="Times New Roman" w:cs="Times New Roman"/>
          <w:sz w:val="28"/>
          <w:szCs w:val="28"/>
        </w:rPr>
        <w:t>;</w:t>
      </w:r>
      <w:r w:rsidRPr="00F50876">
        <w:rPr>
          <w:rFonts w:ascii="Times New Roman" w:hAnsi="Times New Roman" w:cs="Times New Roman"/>
          <w:sz w:val="28"/>
          <w:szCs w:val="28"/>
        </w:rPr>
        <w:t xml:space="preserve"> </w:t>
      </w:r>
      <w:r w:rsidR="001022D2">
        <w:rPr>
          <w:rFonts w:ascii="Times New Roman" w:hAnsi="Times New Roman" w:cs="Times New Roman"/>
          <w:sz w:val="28"/>
          <w:szCs w:val="28"/>
        </w:rPr>
        <w:t>в</w:t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 Ямало-Ненецком </w:t>
      </w:r>
      <w:r w:rsidRPr="00F50876">
        <w:rPr>
          <w:rFonts w:ascii="Times New Roman" w:hAnsi="Times New Roman" w:cs="Times New Roman"/>
          <w:sz w:val="28"/>
          <w:szCs w:val="28"/>
        </w:rPr>
        <w:t>автономном округе</w:t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 </w:t>
      </w:r>
      <w:r w:rsidR="00402592" w:rsidRPr="00402592">
        <w:rPr>
          <w:rFonts w:ascii="Times New Roman" w:hAnsi="Times New Roman" w:cs="Times New Roman"/>
          <w:sz w:val="28"/>
          <w:szCs w:val="28"/>
        </w:rPr>
        <w:t>–</w:t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 неработающим пенсионерам, имеющим стаж работы на территории </w:t>
      </w:r>
      <w:r w:rsidRPr="00F50876">
        <w:rPr>
          <w:rFonts w:ascii="Times New Roman" w:hAnsi="Times New Roman" w:cs="Times New Roman"/>
          <w:sz w:val="28"/>
          <w:szCs w:val="28"/>
        </w:rPr>
        <w:t>региона</w:t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 не менее 15 лет</w:t>
      </w:r>
      <w:r w:rsidR="001022D2">
        <w:rPr>
          <w:rFonts w:ascii="Times New Roman" w:hAnsi="Times New Roman" w:cs="Times New Roman"/>
          <w:sz w:val="28"/>
          <w:szCs w:val="28"/>
        </w:rPr>
        <w:t xml:space="preserve">; в </w:t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 Брянской</w:t>
      </w:r>
      <w:r w:rsidR="00402592">
        <w:rPr>
          <w:rFonts w:ascii="Times New Roman" w:hAnsi="Times New Roman" w:cs="Times New Roman"/>
          <w:sz w:val="28"/>
          <w:szCs w:val="28"/>
        </w:rPr>
        <w:br/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402592" w:rsidRPr="00402592">
        <w:rPr>
          <w:rFonts w:ascii="Times New Roman" w:hAnsi="Times New Roman" w:cs="Times New Roman"/>
          <w:sz w:val="28"/>
          <w:szCs w:val="28"/>
        </w:rPr>
        <w:t>–</w:t>
      </w:r>
      <w:r w:rsidR="00C31097" w:rsidRPr="00F50876">
        <w:rPr>
          <w:rFonts w:ascii="Times New Roman" w:hAnsi="Times New Roman" w:cs="Times New Roman"/>
          <w:sz w:val="28"/>
          <w:szCs w:val="28"/>
        </w:rPr>
        <w:t xml:space="preserve"> неработающим пенсионерам, имеющим стаж не менее 15 лет работы в должности руководителей государственных и (или) муниципальных общеобразовательных организаций, образовательных организаций дошкольного и дополнительного образования детей</w:t>
      </w:r>
      <w:r w:rsidR="00B80198">
        <w:rPr>
          <w:rFonts w:ascii="Times New Roman" w:hAnsi="Times New Roman" w:cs="Times New Roman"/>
          <w:sz w:val="28"/>
          <w:szCs w:val="28"/>
        </w:rPr>
        <w:t>. В</w:t>
      </w:r>
      <w:r w:rsidR="00B80198" w:rsidRPr="00B80198">
        <w:rPr>
          <w:rFonts w:ascii="Times New Roman" w:hAnsi="Times New Roman" w:cs="Times New Roman"/>
          <w:sz w:val="28"/>
          <w:szCs w:val="28"/>
        </w:rPr>
        <w:t xml:space="preserve"> Московской области доплату к пенсии получа</w:t>
      </w:r>
      <w:r w:rsidR="00D33F38">
        <w:rPr>
          <w:rFonts w:ascii="Times New Roman" w:hAnsi="Times New Roman" w:cs="Times New Roman"/>
          <w:sz w:val="28"/>
          <w:szCs w:val="28"/>
        </w:rPr>
        <w:t>ли</w:t>
      </w:r>
      <w:r w:rsidR="00B80198" w:rsidRPr="00B80198">
        <w:rPr>
          <w:rFonts w:ascii="Times New Roman" w:hAnsi="Times New Roman" w:cs="Times New Roman"/>
          <w:sz w:val="28"/>
          <w:szCs w:val="28"/>
        </w:rPr>
        <w:t xml:space="preserve"> работники, ушедшие на пенсию с должности освобожденного выборного работника областной организации Профсоюза.</w:t>
      </w:r>
    </w:p>
    <w:p w14:paraId="4465B7BD" w14:textId="1F747C54" w:rsidR="00C31097" w:rsidRPr="00D33F38" w:rsidRDefault="00C31097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38">
        <w:rPr>
          <w:rFonts w:ascii="Times New Roman" w:hAnsi="Times New Roman" w:cs="Times New Roman"/>
          <w:b/>
          <w:bCs/>
          <w:sz w:val="28"/>
          <w:szCs w:val="28"/>
        </w:rPr>
        <w:t>Полная или частичная компенсация стоимости путевок на санаторно-курортное лечение и оздоровление неработающим пенсионерам</w:t>
      </w:r>
      <w:r w:rsidRPr="00D33F38">
        <w:rPr>
          <w:rFonts w:ascii="Times New Roman" w:hAnsi="Times New Roman" w:cs="Times New Roman"/>
          <w:sz w:val="28"/>
          <w:szCs w:val="28"/>
        </w:rPr>
        <w:t xml:space="preserve"> осуществлялась в </w:t>
      </w:r>
      <w:r w:rsidR="00EE6A1D" w:rsidRPr="00D33F38">
        <w:rPr>
          <w:rFonts w:ascii="Times New Roman" w:hAnsi="Times New Roman" w:cs="Times New Roman"/>
          <w:b/>
          <w:bCs/>
          <w:sz w:val="28"/>
          <w:szCs w:val="28"/>
        </w:rPr>
        <w:t xml:space="preserve">41 </w:t>
      </w:r>
      <w:r w:rsidRPr="00D33F38">
        <w:rPr>
          <w:rFonts w:ascii="Times New Roman" w:hAnsi="Times New Roman" w:cs="Times New Roman"/>
          <w:sz w:val="28"/>
          <w:szCs w:val="28"/>
        </w:rPr>
        <w:t>субъект</w:t>
      </w:r>
      <w:r w:rsidR="00EE6A1D" w:rsidRPr="00D33F38">
        <w:rPr>
          <w:rFonts w:ascii="Times New Roman" w:hAnsi="Times New Roman" w:cs="Times New Roman"/>
          <w:sz w:val="28"/>
          <w:szCs w:val="28"/>
        </w:rPr>
        <w:t>е</w:t>
      </w:r>
      <w:r w:rsidRPr="00D33F38">
        <w:rPr>
          <w:rFonts w:ascii="Times New Roman" w:hAnsi="Times New Roman" w:cs="Times New Roman"/>
          <w:sz w:val="28"/>
          <w:szCs w:val="28"/>
        </w:rPr>
        <w:t xml:space="preserve"> РФ</w:t>
      </w:r>
      <w:r w:rsidR="00350DE1">
        <w:rPr>
          <w:rFonts w:ascii="Times New Roman" w:hAnsi="Times New Roman" w:cs="Times New Roman"/>
          <w:sz w:val="28"/>
          <w:szCs w:val="28"/>
        </w:rPr>
        <w:t xml:space="preserve">, в </w:t>
      </w:r>
      <w:r w:rsidRPr="00D33F38">
        <w:rPr>
          <w:rFonts w:ascii="Times New Roman" w:hAnsi="Times New Roman" w:cs="Times New Roman"/>
          <w:sz w:val="28"/>
          <w:szCs w:val="28"/>
        </w:rPr>
        <w:t>основном средства на эти цели предоставлялись из профсоюзного бюджета.</w:t>
      </w:r>
    </w:p>
    <w:p w14:paraId="0D46979E" w14:textId="4B7B29A8" w:rsidR="00C31097" w:rsidRPr="00D33F38" w:rsidRDefault="00C31097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38">
        <w:rPr>
          <w:rFonts w:ascii="Times New Roman" w:hAnsi="Times New Roman" w:cs="Times New Roman"/>
          <w:b/>
          <w:bCs/>
          <w:sz w:val="28"/>
          <w:szCs w:val="28"/>
        </w:rPr>
        <w:t>Компенсация расходов на медицинское обслуживание неработающим пенсионерам</w:t>
      </w:r>
      <w:r w:rsidRPr="00D33F38">
        <w:rPr>
          <w:rFonts w:ascii="Times New Roman" w:hAnsi="Times New Roman" w:cs="Times New Roman"/>
          <w:sz w:val="28"/>
          <w:szCs w:val="28"/>
        </w:rPr>
        <w:t xml:space="preserve"> </w:t>
      </w:r>
      <w:r w:rsidR="007F7816">
        <w:rPr>
          <w:rFonts w:ascii="Times New Roman" w:hAnsi="Times New Roman" w:cs="Times New Roman"/>
          <w:sz w:val="28"/>
          <w:szCs w:val="28"/>
        </w:rPr>
        <w:t>устанавливалась</w:t>
      </w:r>
      <w:r w:rsidRPr="00D33F38">
        <w:rPr>
          <w:rFonts w:ascii="Times New Roman" w:hAnsi="Times New Roman" w:cs="Times New Roman"/>
          <w:sz w:val="28"/>
          <w:szCs w:val="28"/>
        </w:rPr>
        <w:t xml:space="preserve"> в </w:t>
      </w:r>
      <w:r w:rsidRPr="00D33F3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E6A1D" w:rsidRPr="00D33F3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D33F38">
        <w:rPr>
          <w:rFonts w:ascii="Times New Roman" w:hAnsi="Times New Roman" w:cs="Times New Roman"/>
          <w:sz w:val="28"/>
          <w:szCs w:val="28"/>
        </w:rPr>
        <w:t xml:space="preserve"> субъектах РФ, как правило, один раз в год из профсоюзного бюджета.</w:t>
      </w:r>
    </w:p>
    <w:p w14:paraId="68334696" w14:textId="4EF9EC3F" w:rsidR="00C31097" w:rsidRPr="00D33F38" w:rsidRDefault="00C31097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38">
        <w:rPr>
          <w:rFonts w:ascii="Times New Roman" w:hAnsi="Times New Roman" w:cs="Times New Roman"/>
          <w:sz w:val="28"/>
          <w:szCs w:val="28"/>
        </w:rPr>
        <w:t xml:space="preserve">В </w:t>
      </w:r>
      <w:r w:rsidRPr="00D33F38">
        <w:rPr>
          <w:rFonts w:ascii="Times New Roman" w:hAnsi="Times New Roman" w:cs="Times New Roman"/>
          <w:b/>
          <w:bCs/>
          <w:sz w:val="28"/>
          <w:szCs w:val="28"/>
        </w:rPr>
        <w:t>52</w:t>
      </w:r>
      <w:r w:rsidRPr="00D33F38">
        <w:rPr>
          <w:rFonts w:ascii="Times New Roman" w:hAnsi="Times New Roman" w:cs="Times New Roman"/>
          <w:sz w:val="28"/>
          <w:szCs w:val="28"/>
        </w:rPr>
        <w:t xml:space="preserve"> субъектах РФ пенсионерам оказывалась </w:t>
      </w:r>
      <w:r w:rsidRPr="00D33F38">
        <w:rPr>
          <w:rFonts w:ascii="Times New Roman" w:hAnsi="Times New Roman" w:cs="Times New Roman"/>
          <w:b/>
          <w:bCs/>
          <w:sz w:val="28"/>
          <w:szCs w:val="28"/>
        </w:rPr>
        <w:t>материальная помощь</w:t>
      </w:r>
      <w:r w:rsidRPr="00D33F38">
        <w:rPr>
          <w:rFonts w:ascii="Times New Roman" w:hAnsi="Times New Roman" w:cs="Times New Roman"/>
          <w:sz w:val="28"/>
          <w:szCs w:val="28"/>
        </w:rPr>
        <w:t xml:space="preserve"> к праздникам, юбилейным датам и по другим основаниям, из них в </w:t>
      </w:r>
      <w:r w:rsidRPr="00D33F3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80198" w:rsidRPr="00D33F3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D33F38">
        <w:rPr>
          <w:rFonts w:ascii="Times New Roman" w:hAnsi="Times New Roman" w:cs="Times New Roman"/>
          <w:sz w:val="28"/>
          <w:szCs w:val="28"/>
        </w:rPr>
        <w:t xml:space="preserve"> субъектах РФ </w:t>
      </w:r>
      <w:r w:rsidRPr="00D33F38">
        <w:rPr>
          <w:rFonts w:ascii="Times New Roman" w:hAnsi="Times New Roman" w:cs="Times New Roman"/>
          <w:sz w:val="28"/>
          <w:szCs w:val="28"/>
        </w:rPr>
        <w:lastRenderedPageBreak/>
        <w:t>средства на материальную помощь пенсионерам предоставлялись из профсоюзного бюджета.</w:t>
      </w:r>
    </w:p>
    <w:p w14:paraId="1227DF8E" w14:textId="24D2F78F" w:rsidR="00C31097" w:rsidRPr="00D33F38" w:rsidRDefault="00C31097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38">
        <w:rPr>
          <w:rFonts w:ascii="Times New Roman" w:hAnsi="Times New Roman" w:cs="Times New Roman"/>
          <w:sz w:val="28"/>
          <w:szCs w:val="28"/>
        </w:rPr>
        <w:t>В ряде субъектов РФ, наряду с вышеуказанными мерами, осуществлялась поддержка неработающих пенсионеров в таких формах как:</w:t>
      </w:r>
    </w:p>
    <w:p w14:paraId="1EB8161E" w14:textId="7EE2FFAA" w:rsidR="00C31097" w:rsidRPr="00D33F38" w:rsidRDefault="00C31097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38">
        <w:rPr>
          <w:rFonts w:ascii="Times New Roman" w:hAnsi="Times New Roman" w:cs="Times New Roman"/>
          <w:sz w:val="28"/>
          <w:szCs w:val="28"/>
        </w:rPr>
        <w:t>организация вечеров встреч для ветеранов педагогического труда;</w:t>
      </w:r>
    </w:p>
    <w:p w14:paraId="173533F9" w14:textId="64E8FB09" w:rsidR="00C31097" w:rsidRPr="00D33F38" w:rsidRDefault="00C31097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38">
        <w:rPr>
          <w:rFonts w:ascii="Times New Roman" w:hAnsi="Times New Roman" w:cs="Times New Roman"/>
          <w:sz w:val="28"/>
          <w:szCs w:val="28"/>
        </w:rPr>
        <w:t>организация работы советов ветеранов педагогического труда;</w:t>
      </w:r>
    </w:p>
    <w:p w14:paraId="212BD70B" w14:textId="77777777" w:rsidR="00B80198" w:rsidRPr="00D33F38" w:rsidRDefault="00C31097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38">
        <w:rPr>
          <w:rFonts w:ascii="Times New Roman" w:hAnsi="Times New Roman" w:cs="Times New Roman"/>
          <w:sz w:val="28"/>
          <w:szCs w:val="28"/>
        </w:rPr>
        <w:t xml:space="preserve">предоставление бесплатных билетов </w:t>
      </w:r>
      <w:r w:rsidR="00B80198" w:rsidRPr="00D33F38">
        <w:rPr>
          <w:rFonts w:ascii="Times New Roman" w:hAnsi="Times New Roman" w:cs="Times New Roman"/>
          <w:sz w:val="28"/>
          <w:szCs w:val="28"/>
        </w:rPr>
        <w:t xml:space="preserve">в театры, на концерты </w:t>
      </w:r>
      <w:r w:rsidRPr="00D33F38">
        <w:rPr>
          <w:rFonts w:ascii="Times New Roman" w:hAnsi="Times New Roman" w:cs="Times New Roman"/>
          <w:sz w:val="28"/>
          <w:szCs w:val="28"/>
        </w:rPr>
        <w:t>и абонементов в бассейн</w:t>
      </w:r>
      <w:r w:rsidR="00B80198" w:rsidRPr="00D33F38">
        <w:rPr>
          <w:rFonts w:ascii="Times New Roman" w:hAnsi="Times New Roman" w:cs="Times New Roman"/>
          <w:sz w:val="28"/>
          <w:szCs w:val="28"/>
        </w:rPr>
        <w:t>;</w:t>
      </w:r>
    </w:p>
    <w:p w14:paraId="6F179E56" w14:textId="29E577C5" w:rsidR="00C31097" w:rsidRPr="00D33F38" w:rsidRDefault="00C31097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38">
        <w:rPr>
          <w:rFonts w:ascii="Times New Roman" w:hAnsi="Times New Roman" w:cs="Times New Roman"/>
          <w:sz w:val="28"/>
          <w:szCs w:val="28"/>
        </w:rPr>
        <w:t>организация экскурсий, туров выходного дня;</w:t>
      </w:r>
    </w:p>
    <w:p w14:paraId="782242FF" w14:textId="58714450" w:rsidR="00C31097" w:rsidRPr="00D33F38" w:rsidRDefault="00C31097" w:rsidP="00C3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38">
        <w:rPr>
          <w:rFonts w:ascii="Times New Roman" w:hAnsi="Times New Roman" w:cs="Times New Roman"/>
          <w:sz w:val="28"/>
          <w:szCs w:val="28"/>
        </w:rPr>
        <w:t>предоставление льготного или бесплатного проезда в городском, муниципальном транспорте</w:t>
      </w:r>
      <w:r w:rsidR="00B80198" w:rsidRPr="00D33F38">
        <w:rPr>
          <w:rFonts w:ascii="Times New Roman" w:hAnsi="Times New Roman" w:cs="Times New Roman"/>
          <w:sz w:val="28"/>
          <w:szCs w:val="28"/>
        </w:rPr>
        <w:t>.</w:t>
      </w:r>
    </w:p>
    <w:p w14:paraId="39BC110E" w14:textId="77777777" w:rsidR="0042114F" w:rsidRDefault="0042114F" w:rsidP="00552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3EE793" w14:textId="77777777" w:rsidR="0042114F" w:rsidRDefault="0042114F" w:rsidP="00552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A18E12" w14:textId="77777777" w:rsidR="0042114F" w:rsidRDefault="0042114F" w:rsidP="00552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49A22D" w14:textId="77777777" w:rsidR="0042114F" w:rsidRDefault="0042114F" w:rsidP="00552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CB0887" w14:textId="77777777" w:rsidR="0042114F" w:rsidRDefault="0042114F" w:rsidP="00552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1D8B8D" w14:textId="77777777" w:rsidR="0042114F" w:rsidRDefault="0042114F" w:rsidP="00552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048348" w14:textId="77777777" w:rsidR="0042114F" w:rsidRDefault="0042114F" w:rsidP="00552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8627A6" w14:textId="77777777" w:rsidR="0042114F" w:rsidRDefault="0042114F" w:rsidP="00552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104155" w14:textId="77777777" w:rsidR="0042114F" w:rsidRDefault="0042114F" w:rsidP="00552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CCE3B6" w14:textId="77777777" w:rsidR="009829B6" w:rsidRPr="0055298F" w:rsidRDefault="009829B6" w:rsidP="00552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61CF2E" w14:textId="77777777" w:rsidR="00D33F38" w:rsidRDefault="00D33F38" w:rsidP="0020612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B7022B9" w14:textId="77777777" w:rsidR="00D33F38" w:rsidRPr="00954370" w:rsidRDefault="00D33F38" w:rsidP="0020612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79D03B7" w14:textId="77777777" w:rsidR="008065AE" w:rsidRPr="00954370" w:rsidRDefault="008065AE" w:rsidP="000327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A45DEB" w14:textId="77777777" w:rsidR="008065AE" w:rsidRPr="00954370" w:rsidRDefault="008065AE" w:rsidP="000327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E475DF" w14:textId="77777777" w:rsidR="00E2619A" w:rsidRDefault="00E2619A" w:rsidP="0040259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5DC0EE9" w14:textId="77777777" w:rsidR="00402592" w:rsidRDefault="00402592" w:rsidP="0040259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402592" w14:paraId="163F28D7" w14:textId="77777777" w:rsidTr="00402592">
        <w:tc>
          <w:tcPr>
            <w:tcW w:w="5637" w:type="dxa"/>
          </w:tcPr>
          <w:p w14:paraId="41A41A2F" w14:textId="0EEEECFA" w:rsidR="00402592" w:rsidRDefault="00402592" w:rsidP="0040259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2619A">
              <w:rPr>
                <w:rFonts w:ascii="Times New Roman" w:hAnsi="Times New Roman" w:cs="Times New Roman"/>
                <w:sz w:val="24"/>
                <w:szCs w:val="24"/>
              </w:rPr>
              <w:t>астоящая аналитическая и</w:t>
            </w:r>
            <w:r w:rsidRPr="00E261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нформация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подготовлена </w:t>
            </w:r>
            <w:r w:rsidRPr="00E2619A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специалистами департамента общего и дополнительного образования аппарата Общероссийского Профсоюза 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основе проведенного м</w:t>
            </w:r>
            <w:r w:rsidRPr="00402592">
              <w:rPr>
                <w:rFonts w:ascii="Times New Roman" w:hAnsi="Times New Roman" w:cs="Times New Roman"/>
                <w:bCs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402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 социальной поддержки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2592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педагогических работников</w:t>
            </w:r>
          </w:p>
          <w:p w14:paraId="4E4A5F84" w14:textId="71B1AA9B" w:rsidR="00402592" w:rsidRDefault="00402592" w:rsidP="00402592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592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образовательных организаций,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2592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установленных в субъектах Российской Федерации в 2025 году</w:t>
            </w:r>
          </w:p>
        </w:tc>
      </w:tr>
    </w:tbl>
    <w:p w14:paraId="6769F953" w14:textId="77777777" w:rsidR="00402592" w:rsidRPr="00402592" w:rsidRDefault="00402592" w:rsidP="00402592">
      <w:pPr>
        <w:suppressAutoHyphens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402592" w:rsidRPr="00402592" w:rsidSect="00954370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08ECF" w14:textId="77777777" w:rsidR="00ED0633" w:rsidRDefault="00ED0633" w:rsidP="006E35E7">
      <w:pPr>
        <w:spacing w:after="0" w:line="240" w:lineRule="auto"/>
      </w:pPr>
      <w:r>
        <w:separator/>
      </w:r>
    </w:p>
  </w:endnote>
  <w:endnote w:type="continuationSeparator" w:id="0">
    <w:p w14:paraId="1697E2CE" w14:textId="77777777" w:rsidR="00ED0633" w:rsidRDefault="00ED0633" w:rsidP="006E3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73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91469"/>
      <w:docPartObj>
        <w:docPartGallery w:val="Page Numbers (Bottom of Page)"/>
        <w:docPartUnique/>
      </w:docPartObj>
    </w:sdtPr>
    <w:sdtEndPr/>
    <w:sdtContent>
      <w:p w14:paraId="5F2099AE" w14:textId="77777777" w:rsidR="00266D8B" w:rsidRDefault="0070689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06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0B49B61" w14:textId="77777777" w:rsidR="00266D8B" w:rsidRDefault="00266D8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4E63C" w14:textId="77777777" w:rsidR="00ED0633" w:rsidRDefault="00ED0633" w:rsidP="006E35E7">
      <w:pPr>
        <w:spacing w:after="0" w:line="240" w:lineRule="auto"/>
      </w:pPr>
      <w:r>
        <w:separator/>
      </w:r>
    </w:p>
  </w:footnote>
  <w:footnote w:type="continuationSeparator" w:id="0">
    <w:p w14:paraId="2DBDAC5B" w14:textId="77777777" w:rsidR="00ED0633" w:rsidRDefault="00ED0633" w:rsidP="006E3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iCs/>
        <w:spacing w:val="-6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8"/>
        <w:szCs w:val="28"/>
      </w:rPr>
    </w:lvl>
  </w:abstractNum>
  <w:abstractNum w:abstractNumId="2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4"/>
    <w:multiLevelType w:val="multilevel"/>
    <w:tmpl w:val="00000014"/>
    <w:lvl w:ilvl="0">
      <w:start w:val="4"/>
      <w:numFmt w:val="decimal"/>
      <w:lvlText w:val="%1."/>
      <w:lvlJc w:val="left"/>
      <w:pPr>
        <w:tabs>
          <w:tab w:val="num" w:pos="-436"/>
        </w:tabs>
        <w:ind w:left="644" w:hanging="360"/>
      </w:pPr>
      <w:rPr>
        <w:rFonts w:ascii="Times New Roman" w:hAnsi="Times New Roman" w:cs="Times New Roman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3323C9"/>
    <w:multiLevelType w:val="multilevel"/>
    <w:tmpl w:val="136C889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/>
      </w:rPr>
    </w:lvl>
  </w:abstractNum>
  <w:abstractNum w:abstractNumId="5" w15:restartNumberingAfterBreak="0">
    <w:nsid w:val="0857342A"/>
    <w:multiLevelType w:val="hybridMultilevel"/>
    <w:tmpl w:val="E3A0218C"/>
    <w:lvl w:ilvl="0" w:tplc="C73A71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72D15"/>
    <w:multiLevelType w:val="multilevel"/>
    <w:tmpl w:val="87507A8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  <w:b/>
      </w:rPr>
    </w:lvl>
  </w:abstractNum>
  <w:abstractNum w:abstractNumId="7" w15:restartNumberingAfterBreak="0">
    <w:nsid w:val="16591537"/>
    <w:multiLevelType w:val="multilevel"/>
    <w:tmpl w:val="448AE17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571" w:hanging="72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8" w15:restartNumberingAfterBreak="0">
    <w:nsid w:val="179F60F2"/>
    <w:multiLevelType w:val="multilevel"/>
    <w:tmpl w:val="D21E7BA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9367A2"/>
    <w:multiLevelType w:val="multilevel"/>
    <w:tmpl w:val="F806AFC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10" w15:restartNumberingAfterBreak="0">
    <w:nsid w:val="1D8F25B0"/>
    <w:multiLevelType w:val="multilevel"/>
    <w:tmpl w:val="27787D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1" w15:restartNumberingAfterBreak="0">
    <w:nsid w:val="1E0C658F"/>
    <w:multiLevelType w:val="multilevel"/>
    <w:tmpl w:val="0876047A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5282F2B"/>
    <w:multiLevelType w:val="hybridMultilevel"/>
    <w:tmpl w:val="972E662E"/>
    <w:lvl w:ilvl="0" w:tplc="F61AFCE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14DF6"/>
    <w:multiLevelType w:val="multilevel"/>
    <w:tmpl w:val="59708F6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4" w15:restartNumberingAfterBreak="0">
    <w:nsid w:val="269B4638"/>
    <w:multiLevelType w:val="hybridMultilevel"/>
    <w:tmpl w:val="66569076"/>
    <w:lvl w:ilvl="0" w:tplc="204ECC70">
      <w:start w:val="5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76F1983"/>
    <w:multiLevelType w:val="multilevel"/>
    <w:tmpl w:val="4FFCC504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9560258"/>
    <w:multiLevelType w:val="multilevel"/>
    <w:tmpl w:val="4D6A577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7" w15:restartNumberingAfterBreak="0">
    <w:nsid w:val="2B3661F3"/>
    <w:multiLevelType w:val="hybridMultilevel"/>
    <w:tmpl w:val="C2769A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FA17C9A"/>
    <w:multiLevelType w:val="hybridMultilevel"/>
    <w:tmpl w:val="834ED890"/>
    <w:lvl w:ilvl="0" w:tplc="3AE01A6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B3057"/>
    <w:multiLevelType w:val="multilevel"/>
    <w:tmpl w:val="8F04383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0" w15:restartNumberingAfterBreak="0">
    <w:nsid w:val="313E610F"/>
    <w:multiLevelType w:val="hybridMultilevel"/>
    <w:tmpl w:val="2DCA25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7B262B4"/>
    <w:multiLevelType w:val="hybridMultilevel"/>
    <w:tmpl w:val="B1B4D5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E04738"/>
    <w:multiLevelType w:val="hybridMultilevel"/>
    <w:tmpl w:val="853A95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E8C41F8"/>
    <w:multiLevelType w:val="hybridMultilevel"/>
    <w:tmpl w:val="F5B6CF28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40D44E11"/>
    <w:multiLevelType w:val="hybridMultilevel"/>
    <w:tmpl w:val="399EDB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93098"/>
    <w:multiLevelType w:val="multilevel"/>
    <w:tmpl w:val="4FFCC504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2625A52"/>
    <w:multiLevelType w:val="hybridMultilevel"/>
    <w:tmpl w:val="A7B086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4052B5E"/>
    <w:multiLevelType w:val="multilevel"/>
    <w:tmpl w:val="D46A5C5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/>
      </w:rPr>
    </w:lvl>
  </w:abstractNum>
  <w:abstractNum w:abstractNumId="28" w15:restartNumberingAfterBreak="0">
    <w:nsid w:val="488133F4"/>
    <w:multiLevelType w:val="hybridMultilevel"/>
    <w:tmpl w:val="56321E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F22A02"/>
    <w:multiLevelType w:val="hybridMultilevel"/>
    <w:tmpl w:val="9FE6C64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49230826"/>
    <w:multiLevelType w:val="hybridMultilevel"/>
    <w:tmpl w:val="BACA5C8A"/>
    <w:lvl w:ilvl="0" w:tplc="13A617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A92E27"/>
    <w:multiLevelType w:val="multilevel"/>
    <w:tmpl w:val="AD82064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  <w:b/>
      </w:rPr>
    </w:lvl>
  </w:abstractNum>
  <w:abstractNum w:abstractNumId="32" w15:restartNumberingAfterBreak="0">
    <w:nsid w:val="4E7400C3"/>
    <w:multiLevelType w:val="multilevel"/>
    <w:tmpl w:val="D362F01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3" w15:restartNumberingAfterBreak="0">
    <w:nsid w:val="4F152768"/>
    <w:multiLevelType w:val="hybridMultilevel"/>
    <w:tmpl w:val="03900024"/>
    <w:lvl w:ilvl="0" w:tplc="FA6E0AAA">
      <w:start w:val="1"/>
      <w:numFmt w:val="bullet"/>
      <w:lvlText w:val="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5F3EEF"/>
    <w:multiLevelType w:val="multilevel"/>
    <w:tmpl w:val="4F20F94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35" w15:restartNumberingAfterBreak="0">
    <w:nsid w:val="53F0585B"/>
    <w:multiLevelType w:val="hybridMultilevel"/>
    <w:tmpl w:val="C55AC5BA"/>
    <w:lvl w:ilvl="0" w:tplc="041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0278E7"/>
    <w:multiLevelType w:val="hybridMultilevel"/>
    <w:tmpl w:val="13B09D0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7" w15:restartNumberingAfterBreak="0">
    <w:nsid w:val="58C53C1F"/>
    <w:multiLevelType w:val="hybridMultilevel"/>
    <w:tmpl w:val="8C26F1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595C54A9"/>
    <w:multiLevelType w:val="multilevel"/>
    <w:tmpl w:val="3640B68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597C34C7"/>
    <w:multiLevelType w:val="hybridMultilevel"/>
    <w:tmpl w:val="E96A15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5C2B34FE"/>
    <w:multiLevelType w:val="hybridMultilevel"/>
    <w:tmpl w:val="40E4E5C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5D92744A"/>
    <w:multiLevelType w:val="multilevel"/>
    <w:tmpl w:val="14DECC2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42" w15:restartNumberingAfterBreak="0">
    <w:nsid w:val="6347630C"/>
    <w:multiLevelType w:val="hybridMultilevel"/>
    <w:tmpl w:val="09D4862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688A3E93"/>
    <w:multiLevelType w:val="hybridMultilevel"/>
    <w:tmpl w:val="05281F94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4" w15:restartNumberingAfterBreak="0">
    <w:nsid w:val="6B9167E1"/>
    <w:multiLevelType w:val="hybridMultilevel"/>
    <w:tmpl w:val="C0EC8EE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5" w15:restartNumberingAfterBreak="0">
    <w:nsid w:val="6E93576F"/>
    <w:multiLevelType w:val="hybridMultilevel"/>
    <w:tmpl w:val="1A30015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14A00DA"/>
    <w:multiLevelType w:val="hybridMultilevel"/>
    <w:tmpl w:val="CA8C09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3123966"/>
    <w:multiLevelType w:val="multilevel"/>
    <w:tmpl w:val="72FC9DE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48" w15:restartNumberingAfterBreak="0">
    <w:nsid w:val="77C35227"/>
    <w:multiLevelType w:val="multilevel"/>
    <w:tmpl w:val="B6207E38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7A5E463D"/>
    <w:multiLevelType w:val="hybridMultilevel"/>
    <w:tmpl w:val="AD0059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40753615">
    <w:abstractNumId w:val="0"/>
  </w:num>
  <w:num w:numId="2" w16cid:durableId="1561359329">
    <w:abstractNumId w:val="1"/>
  </w:num>
  <w:num w:numId="3" w16cid:durableId="187523063">
    <w:abstractNumId w:val="2"/>
  </w:num>
  <w:num w:numId="4" w16cid:durableId="611397708">
    <w:abstractNumId w:val="3"/>
  </w:num>
  <w:num w:numId="5" w16cid:durableId="1278560321">
    <w:abstractNumId w:val="37"/>
  </w:num>
  <w:num w:numId="6" w16cid:durableId="1293169165">
    <w:abstractNumId w:val="35"/>
  </w:num>
  <w:num w:numId="7" w16cid:durableId="1960913649">
    <w:abstractNumId w:val="40"/>
  </w:num>
  <w:num w:numId="8" w16cid:durableId="52778833">
    <w:abstractNumId w:val="12"/>
  </w:num>
  <w:num w:numId="9" w16cid:durableId="270817146">
    <w:abstractNumId w:val="33"/>
  </w:num>
  <w:num w:numId="10" w16cid:durableId="1391071215">
    <w:abstractNumId w:val="24"/>
  </w:num>
  <w:num w:numId="11" w16cid:durableId="2008360934">
    <w:abstractNumId w:val="21"/>
  </w:num>
  <w:num w:numId="12" w16cid:durableId="1522402379">
    <w:abstractNumId w:val="23"/>
  </w:num>
  <w:num w:numId="13" w16cid:durableId="335765640">
    <w:abstractNumId w:val="44"/>
  </w:num>
  <w:num w:numId="14" w16cid:durableId="607469780">
    <w:abstractNumId w:val="29"/>
  </w:num>
  <w:num w:numId="15" w16cid:durableId="1702389444">
    <w:abstractNumId w:val="42"/>
  </w:num>
  <w:num w:numId="16" w16cid:durableId="1667123758">
    <w:abstractNumId w:val="4"/>
  </w:num>
  <w:num w:numId="17" w16cid:durableId="2052538632">
    <w:abstractNumId w:val="36"/>
  </w:num>
  <w:num w:numId="18" w16cid:durableId="508764313">
    <w:abstractNumId w:val="38"/>
  </w:num>
  <w:num w:numId="19" w16cid:durableId="801119479">
    <w:abstractNumId w:val="41"/>
  </w:num>
  <w:num w:numId="20" w16cid:durableId="234512694">
    <w:abstractNumId w:val="8"/>
  </w:num>
  <w:num w:numId="21" w16cid:durableId="1844465234">
    <w:abstractNumId w:val="20"/>
  </w:num>
  <w:num w:numId="22" w16cid:durableId="504249128">
    <w:abstractNumId w:val="43"/>
  </w:num>
  <w:num w:numId="23" w16cid:durableId="1905794322">
    <w:abstractNumId w:val="17"/>
  </w:num>
  <w:num w:numId="24" w16cid:durableId="288165718">
    <w:abstractNumId w:val="46"/>
  </w:num>
  <w:num w:numId="25" w16cid:durableId="69665611">
    <w:abstractNumId w:val="22"/>
  </w:num>
  <w:num w:numId="26" w16cid:durableId="207647493">
    <w:abstractNumId w:val="26"/>
  </w:num>
  <w:num w:numId="27" w16cid:durableId="502167491">
    <w:abstractNumId w:val="27"/>
  </w:num>
  <w:num w:numId="28" w16cid:durableId="610863290">
    <w:abstractNumId w:val="34"/>
  </w:num>
  <w:num w:numId="29" w16cid:durableId="1357658286">
    <w:abstractNumId w:val="31"/>
  </w:num>
  <w:num w:numId="30" w16cid:durableId="416286602">
    <w:abstractNumId w:val="47"/>
  </w:num>
  <w:num w:numId="31" w16cid:durableId="490680717">
    <w:abstractNumId w:val="7"/>
  </w:num>
  <w:num w:numId="32" w16cid:durableId="2134983324">
    <w:abstractNumId w:val="14"/>
  </w:num>
  <w:num w:numId="33" w16cid:durableId="2093550804">
    <w:abstractNumId w:val="48"/>
  </w:num>
  <w:num w:numId="34" w16cid:durableId="863596809">
    <w:abstractNumId w:val="6"/>
  </w:num>
  <w:num w:numId="35" w16cid:durableId="2026667346">
    <w:abstractNumId w:val="16"/>
  </w:num>
  <w:num w:numId="36" w16cid:durableId="75639681">
    <w:abstractNumId w:val="10"/>
  </w:num>
  <w:num w:numId="37" w16cid:durableId="1290667937">
    <w:abstractNumId w:val="13"/>
  </w:num>
  <w:num w:numId="38" w16cid:durableId="72704633">
    <w:abstractNumId w:val="19"/>
  </w:num>
  <w:num w:numId="39" w16cid:durableId="1184511132">
    <w:abstractNumId w:val="32"/>
  </w:num>
  <w:num w:numId="40" w16cid:durableId="1102651036">
    <w:abstractNumId w:val="15"/>
  </w:num>
  <w:num w:numId="41" w16cid:durableId="549997477">
    <w:abstractNumId w:val="25"/>
  </w:num>
  <w:num w:numId="42" w16cid:durableId="1602031762">
    <w:abstractNumId w:val="11"/>
  </w:num>
  <w:num w:numId="43" w16cid:durableId="326635492">
    <w:abstractNumId w:val="9"/>
  </w:num>
  <w:num w:numId="44" w16cid:durableId="648286679">
    <w:abstractNumId w:val="45"/>
  </w:num>
  <w:num w:numId="45" w16cid:durableId="800919728">
    <w:abstractNumId w:val="28"/>
  </w:num>
  <w:num w:numId="46" w16cid:durableId="897784676">
    <w:abstractNumId w:val="30"/>
  </w:num>
  <w:num w:numId="47" w16cid:durableId="1647539990">
    <w:abstractNumId w:val="5"/>
  </w:num>
  <w:num w:numId="48" w16cid:durableId="1226531345">
    <w:abstractNumId w:val="18"/>
  </w:num>
  <w:num w:numId="49" w16cid:durableId="1642147709">
    <w:abstractNumId w:val="39"/>
  </w:num>
  <w:num w:numId="50" w16cid:durableId="1771732282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56F5"/>
    <w:rsid w:val="000019DB"/>
    <w:rsid w:val="000021AA"/>
    <w:rsid w:val="00003DD1"/>
    <w:rsid w:val="00004E75"/>
    <w:rsid w:val="00005277"/>
    <w:rsid w:val="000126F4"/>
    <w:rsid w:val="0001291A"/>
    <w:rsid w:val="00013913"/>
    <w:rsid w:val="00014534"/>
    <w:rsid w:val="000164B8"/>
    <w:rsid w:val="000179F7"/>
    <w:rsid w:val="00021F4B"/>
    <w:rsid w:val="000231FD"/>
    <w:rsid w:val="00023A8B"/>
    <w:rsid w:val="00026945"/>
    <w:rsid w:val="000327B9"/>
    <w:rsid w:val="00034B53"/>
    <w:rsid w:val="000350F5"/>
    <w:rsid w:val="00041AC9"/>
    <w:rsid w:val="000440EA"/>
    <w:rsid w:val="0004631D"/>
    <w:rsid w:val="00056830"/>
    <w:rsid w:val="00062367"/>
    <w:rsid w:val="00062FE2"/>
    <w:rsid w:val="000638A3"/>
    <w:rsid w:val="00065431"/>
    <w:rsid w:val="00070400"/>
    <w:rsid w:val="000718A8"/>
    <w:rsid w:val="00074BB0"/>
    <w:rsid w:val="000823D6"/>
    <w:rsid w:val="00083357"/>
    <w:rsid w:val="00084610"/>
    <w:rsid w:val="000903BD"/>
    <w:rsid w:val="0009582B"/>
    <w:rsid w:val="00095B56"/>
    <w:rsid w:val="00097E62"/>
    <w:rsid w:val="000A1201"/>
    <w:rsid w:val="000A631D"/>
    <w:rsid w:val="000A65F3"/>
    <w:rsid w:val="000B07B8"/>
    <w:rsid w:val="000B0832"/>
    <w:rsid w:val="000B27F9"/>
    <w:rsid w:val="000B3CC0"/>
    <w:rsid w:val="000B5283"/>
    <w:rsid w:val="000B7B78"/>
    <w:rsid w:val="000C0653"/>
    <w:rsid w:val="000C13A9"/>
    <w:rsid w:val="000C14DC"/>
    <w:rsid w:val="000C41B3"/>
    <w:rsid w:val="000C496C"/>
    <w:rsid w:val="000C49F4"/>
    <w:rsid w:val="000D27C0"/>
    <w:rsid w:val="000D501D"/>
    <w:rsid w:val="000D5AB5"/>
    <w:rsid w:val="000E30B3"/>
    <w:rsid w:val="000E429A"/>
    <w:rsid w:val="000E5EF1"/>
    <w:rsid w:val="000F0992"/>
    <w:rsid w:val="000F0C8B"/>
    <w:rsid w:val="000F1EB1"/>
    <w:rsid w:val="000F5EF1"/>
    <w:rsid w:val="000F62C8"/>
    <w:rsid w:val="001005F8"/>
    <w:rsid w:val="00100962"/>
    <w:rsid w:val="001022D2"/>
    <w:rsid w:val="001028A9"/>
    <w:rsid w:val="00105E53"/>
    <w:rsid w:val="001077C8"/>
    <w:rsid w:val="0011087A"/>
    <w:rsid w:val="00112603"/>
    <w:rsid w:val="00112A4B"/>
    <w:rsid w:val="0011402F"/>
    <w:rsid w:val="001140E5"/>
    <w:rsid w:val="001147AF"/>
    <w:rsid w:val="00115E13"/>
    <w:rsid w:val="001166B9"/>
    <w:rsid w:val="001178B7"/>
    <w:rsid w:val="00120C17"/>
    <w:rsid w:val="00123363"/>
    <w:rsid w:val="00123682"/>
    <w:rsid w:val="00123BDE"/>
    <w:rsid w:val="00123D11"/>
    <w:rsid w:val="00127F21"/>
    <w:rsid w:val="0013273A"/>
    <w:rsid w:val="0013416D"/>
    <w:rsid w:val="00134798"/>
    <w:rsid w:val="001350A8"/>
    <w:rsid w:val="00136797"/>
    <w:rsid w:val="00137900"/>
    <w:rsid w:val="001417AB"/>
    <w:rsid w:val="00143AEA"/>
    <w:rsid w:val="001458FE"/>
    <w:rsid w:val="00150A0A"/>
    <w:rsid w:val="00150D1F"/>
    <w:rsid w:val="00150EF5"/>
    <w:rsid w:val="00152BB1"/>
    <w:rsid w:val="00156D0F"/>
    <w:rsid w:val="001571D0"/>
    <w:rsid w:val="001616AA"/>
    <w:rsid w:val="00161838"/>
    <w:rsid w:val="00163DA9"/>
    <w:rsid w:val="00165BA9"/>
    <w:rsid w:val="00166ABC"/>
    <w:rsid w:val="00167649"/>
    <w:rsid w:val="00167F2B"/>
    <w:rsid w:val="00170136"/>
    <w:rsid w:val="00170145"/>
    <w:rsid w:val="00170AD8"/>
    <w:rsid w:val="00171364"/>
    <w:rsid w:val="00174926"/>
    <w:rsid w:val="00180869"/>
    <w:rsid w:val="00182A96"/>
    <w:rsid w:val="00186B97"/>
    <w:rsid w:val="00187C40"/>
    <w:rsid w:val="00190411"/>
    <w:rsid w:val="001910CC"/>
    <w:rsid w:val="00191D31"/>
    <w:rsid w:val="00192BE5"/>
    <w:rsid w:val="00195612"/>
    <w:rsid w:val="001968AC"/>
    <w:rsid w:val="00196F78"/>
    <w:rsid w:val="00196F95"/>
    <w:rsid w:val="001A0819"/>
    <w:rsid w:val="001A0FC4"/>
    <w:rsid w:val="001A22C7"/>
    <w:rsid w:val="001A2CD2"/>
    <w:rsid w:val="001A3028"/>
    <w:rsid w:val="001A45F3"/>
    <w:rsid w:val="001A478C"/>
    <w:rsid w:val="001A5AC5"/>
    <w:rsid w:val="001A7FD4"/>
    <w:rsid w:val="001B127D"/>
    <w:rsid w:val="001B3B2A"/>
    <w:rsid w:val="001B44C6"/>
    <w:rsid w:val="001B50CB"/>
    <w:rsid w:val="001B58B5"/>
    <w:rsid w:val="001B6086"/>
    <w:rsid w:val="001B6FC8"/>
    <w:rsid w:val="001C175E"/>
    <w:rsid w:val="001C18CE"/>
    <w:rsid w:val="001C3ACD"/>
    <w:rsid w:val="001C72BE"/>
    <w:rsid w:val="001D11CB"/>
    <w:rsid w:val="001D372F"/>
    <w:rsid w:val="001D4FB8"/>
    <w:rsid w:val="001D50FE"/>
    <w:rsid w:val="001D550B"/>
    <w:rsid w:val="001E0255"/>
    <w:rsid w:val="001E2484"/>
    <w:rsid w:val="001E24FE"/>
    <w:rsid w:val="001F17F0"/>
    <w:rsid w:val="001F44C1"/>
    <w:rsid w:val="001F5E23"/>
    <w:rsid w:val="001F6DCF"/>
    <w:rsid w:val="001F772A"/>
    <w:rsid w:val="00202E0B"/>
    <w:rsid w:val="0020612B"/>
    <w:rsid w:val="00207803"/>
    <w:rsid w:val="0021096D"/>
    <w:rsid w:val="002141D5"/>
    <w:rsid w:val="0021509D"/>
    <w:rsid w:val="0021552C"/>
    <w:rsid w:val="002156B3"/>
    <w:rsid w:val="002156F5"/>
    <w:rsid w:val="00216325"/>
    <w:rsid w:val="00225783"/>
    <w:rsid w:val="00232418"/>
    <w:rsid w:val="00235CC4"/>
    <w:rsid w:val="0024026C"/>
    <w:rsid w:val="00241873"/>
    <w:rsid w:val="00244142"/>
    <w:rsid w:val="002457E0"/>
    <w:rsid w:val="00245D48"/>
    <w:rsid w:val="0025155E"/>
    <w:rsid w:val="002515B7"/>
    <w:rsid w:val="00252460"/>
    <w:rsid w:val="002532CA"/>
    <w:rsid w:val="0025381E"/>
    <w:rsid w:val="00255DD1"/>
    <w:rsid w:val="00256DCA"/>
    <w:rsid w:val="00263D69"/>
    <w:rsid w:val="002641E2"/>
    <w:rsid w:val="0026476D"/>
    <w:rsid w:val="00266363"/>
    <w:rsid w:val="00266A5F"/>
    <w:rsid w:val="00266D8B"/>
    <w:rsid w:val="0027077C"/>
    <w:rsid w:val="00271956"/>
    <w:rsid w:val="00271FCF"/>
    <w:rsid w:val="00272CE3"/>
    <w:rsid w:val="002734EB"/>
    <w:rsid w:val="00274332"/>
    <w:rsid w:val="002747D6"/>
    <w:rsid w:val="00275A76"/>
    <w:rsid w:val="00275DD6"/>
    <w:rsid w:val="002813CD"/>
    <w:rsid w:val="00281AB5"/>
    <w:rsid w:val="0028440C"/>
    <w:rsid w:val="00287A61"/>
    <w:rsid w:val="002919D7"/>
    <w:rsid w:val="00291BCD"/>
    <w:rsid w:val="00293090"/>
    <w:rsid w:val="00293605"/>
    <w:rsid w:val="00295903"/>
    <w:rsid w:val="00296822"/>
    <w:rsid w:val="002A00C7"/>
    <w:rsid w:val="002A2B5C"/>
    <w:rsid w:val="002A5A95"/>
    <w:rsid w:val="002A70F8"/>
    <w:rsid w:val="002B002C"/>
    <w:rsid w:val="002B1CC6"/>
    <w:rsid w:val="002B2ED1"/>
    <w:rsid w:val="002C2CCB"/>
    <w:rsid w:val="002C508D"/>
    <w:rsid w:val="002C5E3D"/>
    <w:rsid w:val="002C61AC"/>
    <w:rsid w:val="002D5245"/>
    <w:rsid w:val="002E0D69"/>
    <w:rsid w:val="002E2262"/>
    <w:rsid w:val="002E244E"/>
    <w:rsid w:val="002E2B28"/>
    <w:rsid w:val="002F00B6"/>
    <w:rsid w:val="002F00EE"/>
    <w:rsid w:val="002F781B"/>
    <w:rsid w:val="00302D5C"/>
    <w:rsid w:val="003033F0"/>
    <w:rsid w:val="0031430E"/>
    <w:rsid w:val="00314A34"/>
    <w:rsid w:val="0031533E"/>
    <w:rsid w:val="003169C4"/>
    <w:rsid w:val="00320B38"/>
    <w:rsid w:val="00320BC5"/>
    <w:rsid w:val="003309AB"/>
    <w:rsid w:val="00330BE1"/>
    <w:rsid w:val="00331C1D"/>
    <w:rsid w:val="003344D9"/>
    <w:rsid w:val="00341526"/>
    <w:rsid w:val="00344EC6"/>
    <w:rsid w:val="00344F87"/>
    <w:rsid w:val="00347847"/>
    <w:rsid w:val="00347F9B"/>
    <w:rsid w:val="00350DE1"/>
    <w:rsid w:val="00351246"/>
    <w:rsid w:val="00351760"/>
    <w:rsid w:val="00352CCD"/>
    <w:rsid w:val="00352F1F"/>
    <w:rsid w:val="0035456A"/>
    <w:rsid w:val="0036002C"/>
    <w:rsid w:val="00360920"/>
    <w:rsid w:val="00362A1E"/>
    <w:rsid w:val="003636BA"/>
    <w:rsid w:val="00364498"/>
    <w:rsid w:val="00364F8D"/>
    <w:rsid w:val="00366713"/>
    <w:rsid w:val="00366E7F"/>
    <w:rsid w:val="00371127"/>
    <w:rsid w:val="00374AB7"/>
    <w:rsid w:val="00374B26"/>
    <w:rsid w:val="0037671C"/>
    <w:rsid w:val="003779F9"/>
    <w:rsid w:val="00380A8E"/>
    <w:rsid w:val="003814FD"/>
    <w:rsid w:val="003817A7"/>
    <w:rsid w:val="00382542"/>
    <w:rsid w:val="0038272F"/>
    <w:rsid w:val="003837E2"/>
    <w:rsid w:val="003859A7"/>
    <w:rsid w:val="003903DC"/>
    <w:rsid w:val="0039099B"/>
    <w:rsid w:val="003960D5"/>
    <w:rsid w:val="003971BE"/>
    <w:rsid w:val="003A00CB"/>
    <w:rsid w:val="003A093B"/>
    <w:rsid w:val="003A182B"/>
    <w:rsid w:val="003A7DE6"/>
    <w:rsid w:val="003B1734"/>
    <w:rsid w:val="003B1D30"/>
    <w:rsid w:val="003B3CA7"/>
    <w:rsid w:val="003B3D2E"/>
    <w:rsid w:val="003B4CCB"/>
    <w:rsid w:val="003C1788"/>
    <w:rsid w:val="003C5287"/>
    <w:rsid w:val="003C72D1"/>
    <w:rsid w:val="003D3161"/>
    <w:rsid w:val="003D67B3"/>
    <w:rsid w:val="003D7534"/>
    <w:rsid w:val="003D79B8"/>
    <w:rsid w:val="003E03CD"/>
    <w:rsid w:val="003E167C"/>
    <w:rsid w:val="003E6388"/>
    <w:rsid w:val="003E6A6F"/>
    <w:rsid w:val="003F05FC"/>
    <w:rsid w:val="003F4A28"/>
    <w:rsid w:val="003F60EB"/>
    <w:rsid w:val="003F75C0"/>
    <w:rsid w:val="00402592"/>
    <w:rsid w:val="004040C2"/>
    <w:rsid w:val="004048D5"/>
    <w:rsid w:val="00407EC3"/>
    <w:rsid w:val="0041068A"/>
    <w:rsid w:val="004119CE"/>
    <w:rsid w:val="00411E14"/>
    <w:rsid w:val="004137AA"/>
    <w:rsid w:val="00416E25"/>
    <w:rsid w:val="00417D5E"/>
    <w:rsid w:val="0042114F"/>
    <w:rsid w:val="004236BB"/>
    <w:rsid w:val="00424340"/>
    <w:rsid w:val="0043019D"/>
    <w:rsid w:val="0043085A"/>
    <w:rsid w:val="00431E53"/>
    <w:rsid w:val="00433B26"/>
    <w:rsid w:val="004346ED"/>
    <w:rsid w:val="00435162"/>
    <w:rsid w:val="00436053"/>
    <w:rsid w:val="00441860"/>
    <w:rsid w:val="00441E2F"/>
    <w:rsid w:val="00445D21"/>
    <w:rsid w:val="00447F45"/>
    <w:rsid w:val="004500CF"/>
    <w:rsid w:val="0045151F"/>
    <w:rsid w:val="004521F3"/>
    <w:rsid w:val="00453851"/>
    <w:rsid w:val="00453AAF"/>
    <w:rsid w:val="00454A65"/>
    <w:rsid w:val="00455A11"/>
    <w:rsid w:val="00461A7E"/>
    <w:rsid w:val="00462852"/>
    <w:rsid w:val="00462E5A"/>
    <w:rsid w:val="00467DAD"/>
    <w:rsid w:val="0047459A"/>
    <w:rsid w:val="0047757E"/>
    <w:rsid w:val="0047781C"/>
    <w:rsid w:val="00477E8D"/>
    <w:rsid w:val="004809A6"/>
    <w:rsid w:val="00481045"/>
    <w:rsid w:val="00481DDB"/>
    <w:rsid w:val="00490B0F"/>
    <w:rsid w:val="004A1504"/>
    <w:rsid w:val="004A4577"/>
    <w:rsid w:val="004A6090"/>
    <w:rsid w:val="004A7F16"/>
    <w:rsid w:val="004B08CC"/>
    <w:rsid w:val="004B1E8D"/>
    <w:rsid w:val="004C1679"/>
    <w:rsid w:val="004C250A"/>
    <w:rsid w:val="004C4E01"/>
    <w:rsid w:val="004C55B8"/>
    <w:rsid w:val="004C7036"/>
    <w:rsid w:val="004D023B"/>
    <w:rsid w:val="004D1059"/>
    <w:rsid w:val="004E439E"/>
    <w:rsid w:val="004E50E4"/>
    <w:rsid w:val="004E5F06"/>
    <w:rsid w:val="004E7673"/>
    <w:rsid w:val="004E79E8"/>
    <w:rsid w:val="004F509D"/>
    <w:rsid w:val="004F5328"/>
    <w:rsid w:val="004F56A5"/>
    <w:rsid w:val="004F6C1C"/>
    <w:rsid w:val="00500D39"/>
    <w:rsid w:val="00501DB9"/>
    <w:rsid w:val="00501FA0"/>
    <w:rsid w:val="00505A3B"/>
    <w:rsid w:val="00512F04"/>
    <w:rsid w:val="005132AD"/>
    <w:rsid w:val="005207BF"/>
    <w:rsid w:val="00523BE1"/>
    <w:rsid w:val="005250F5"/>
    <w:rsid w:val="005255BD"/>
    <w:rsid w:val="00526538"/>
    <w:rsid w:val="005277BB"/>
    <w:rsid w:val="00532754"/>
    <w:rsid w:val="00532A63"/>
    <w:rsid w:val="00532EAB"/>
    <w:rsid w:val="00540047"/>
    <w:rsid w:val="00547FC5"/>
    <w:rsid w:val="0055298F"/>
    <w:rsid w:val="0055691C"/>
    <w:rsid w:val="005615AE"/>
    <w:rsid w:val="0056520A"/>
    <w:rsid w:val="00565E3E"/>
    <w:rsid w:val="005674AD"/>
    <w:rsid w:val="005704B3"/>
    <w:rsid w:val="00571593"/>
    <w:rsid w:val="00571D8B"/>
    <w:rsid w:val="00575BA7"/>
    <w:rsid w:val="0058331D"/>
    <w:rsid w:val="0058366E"/>
    <w:rsid w:val="005837A1"/>
    <w:rsid w:val="00586567"/>
    <w:rsid w:val="00587387"/>
    <w:rsid w:val="00587C64"/>
    <w:rsid w:val="005905CB"/>
    <w:rsid w:val="00594C73"/>
    <w:rsid w:val="0059515F"/>
    <w:rsid w:val="00596267"/>
    <w:rsid w:val="005A04F6"/>
    <w:rsid w:val="005A20AB"/>
    <w:rsid w:val="005A31C9"/>
    <w:rsid w:val="005A4327"/>
    <w:rsid w:val="005A5144"/>
    <w:rsid w:val="005A71A1"/>
    <w:rsid w:val="005A75B1"/>
    <w:rsid w:val="005B13C9"/>
    <w:rsid w:val="005B2F77"/>
    <w:rsid w:val="005B38D7"/>
    <w:rsid w:val="005B4D3F"/>
    <w:rsid w:val="005B5911"/>
    <w:rsid w:val="005C4D6A"/>
    <w:rsid w:val="005C5DDB"/>
    <w:rsid w:val="005C7D52"/>
    <w:rsid w:val="005D4A4F"/>
    <w:rsid w:val="005D6A4D"/>
    <w:rsid w:val="005D7841"/>
    <w:rsid w:val="005E055F"/>
    <w:rsid w:val="005E686B"/>
    <w:rsid w:val="005E68F8"/>
    <w:rsid w:val="005E6918"/>
    <w:rsid w:val="005E7E22"/>
    <w:rsid w:val="005F0A08"/>
    <w:rsid w:val="005F24F8"/>
    <w:rsid w:val="005F67ED"/>
    <w:rsid w:val="005F751A"/>
    <w:rsid w:val="006012F4"/>
    <w:rsid w:val="00604073"/>
    <w:rsid w:val="00604A32"/>
    <w:rsid w:val="00606184"/>
    <w:rsid w:val="00606F84"/>
    <w:rsid w:val="006073E6"/>
    <w:rsid w:val="00607582"/>
    <w:rsid w:val="00611182"/>
    <w:rsid w:val="006114BE"/>
    <w:rsid w:val="00613FA9"/>
    <w:rsid w:val="00614215"/>
    <w:rsid w:val="00614ABC"/>
    <w:rsid w:val="00616978"/>
    <w:rsid w:val="00616EDD"/>
    <w:rsid w:val="006179F1"/>
    <w:rsid w:val="00622AED"/>
    <w:rsid w:val="00622B96"/>
    <w:rsid w:val="00627752"/>
    <w:rsid w:val="00630328"/>
    <w:rsid w:val="00635B03"/>
    <w:rsid w:val="00636B19"/>
    <w:rsid w:val="006431CD"/>
    <w:rsid w:val="00643A29"/>
    <w:rsid w:val="006507AD"/>
    <w:rsid w:val="00650BBA"/>
    <w:rsid w:val="00651230"/>
    <w:rsid w:val="006525DF"/>
    <w:rsid w:val="00652AAE"/>
    <w:rsid w:val="006532E5"/>
    <w:rsid w:val="00653A00"/>
    <w:rsid w:val="0065424B"/>
    <w:rsid w:val="00660D60"/>
    <w:rsid w:val="00661E14"/>
    <w:rsid w:val="00661F92"/>
    <w:rsid w:val="00663E33"/>
    <w:rsid w:val="00666A10"/>
    <w:rsid w:val="00670364"/>
    <w:rsid w:val="00672404"/>
    <w:rsid w:val="00673D1E"/>
    <w:rsid w:val="00674062"/>
    <w:rsid w:val="006748EF"/>
    <w:rsid w:val="00682584"/>
    <w:rsid w:val="0068617F"/>
    <w:rsid w:val="0068654A"/>
    <w:rsid w:val="006900E0"/>
    <w:rsid w:val="00691150"/>
    <w:rsid w:val="00692F59"/>
    <w:rsid w:val="0069483B"/>
    <w:rsid w:val="006A0069"/>
    <w:rsid w:val="006A067C"/>
    <w:rsid w:val="006A20EA"/>
    <w:rsid w:val="006A247B"/>
    <w:rsid w:val="006A2D5F"/>
    <w:rsid w:val="006A404A"/>
    <w:rsid w:val="006A6A1E"/>
    <w:rsid w:val="006B5ADE"/>
    <w:rsid w:val="006B796B"/>
    <w:rsid w:val="006C04C4"/>
    <w:rsid w:val="006C405B"/>
    <w:rsid w:val="006C5513"/>
    <w:rsid w:val="006C597C"/>
    <w:rsid w:val="006C5CD7"/>
    <w:rsid w:val="006C6FF2"/>
    <w:rsid w:val="006D0611"/>
    <w:rsid w:val="006D067A"/>
    <w:rsid w:val="006D2845"/>
    <w:rsid w:val="006D4E39"/>
    <w:rsid w:val="006D6C7F"/>
    <w:rsid w:val="006E0FA5"/>
    <w:rsid w:val="006E1CF6"/>
    <w:rsid w:val="006E3451"/>
    <w:rsid w:val="006E35E7"/>
    <w:rsid w:val="006E3888"/>
    <w:rsid w:val="006E3EF9"/>
    <w:rsid w:val="006F0300"/>
    <w:rsid w:val="006F67CC"/>
    <w:rsid w:val="006F6A45"/>
    <w:rsid w:val="006F6B28"/>
    <w:rsid w:val="006F735F"/>
    <w:rsid w:val="006F75A4"/>
    <w:rsid w:val="006F7C47"/>
    <w:rsid w:val="00703784"/>
    <w:rsid w:val="00703940"/>
    <w:rsid w:val="007047C4"/>
    <w:rsid w:val="0070689B"/>
    <w:rsid w:val="007105DF"/>
    <w:rsid w:val="0071203C"/>
    <w:rsid w:val="00712401"/>
    <w:rsid w:val="00712C64"/>
    <w:rsid w:val="0071473D"/>
    <w:rsid w:val="00714A9B"/>
    <w:rsid w:val="00714CE2"/>
    <w:rsid w:val="00715868"/>
    <w:rsid w:val="0072457D"/>
    <w:rsid w:val="00731B16"/>
    <w:rsid w:val="00733590"/>
    <w:rsid w:val="007347BA"/>
    <w:rsid w:val="0073685C"/>
    <w:rsid w:val="00740BB3"/>
    <w:rsid w:val="00743CAA"/>
    <w:rsid w:val="007444E6"/>
    <w:rsid w:val="00744967"/>
    <w:rsid w:val="007478DA"/>
    <w:rsid w:val="00747EB9"/>
    <w:rsid w:val="00750705"/>
    <w:rsid w:val="00750B07"/>
    <w:rsid w:val="00750D32"/>
    <w:rsid w:val="007535C6"/>
    <w:rsid w:val="00753DC5"/>
    <w:rsid w:val="00756899"/>
    <w:rsid w:val="00760169"/>
    <w:rsid w:val="007611CA"/>
    <w:rsid w:val="00763B92"/>
    <w:rsid w:val="00764FDE"/>
    <w:rsid w:val="00770E83"/>
    <w:rsid w:val="0077179D"/>
    <w:rsid w:val="0077268D"/>
    <w:rsid w:val="00772B14"/>
    <w:rsid w:val="00773D21"/>
    <w:rsid w:val="007764CF"/>
    <w:rsid w:val="007778FA"/>
    <w:rsid w:val="00782267"/>
    <w:rsid w:val="00783B18"/>
    <w:rsid w:val="00786558"/>
    <w:rsid w:val="0079171F"/>
    <w:rsid w:val="00794522"/>
    <w:rsid w:val="00795EBF"/>
    <w:rsid w:val="00795FDB"/>
    <w:rsid w:val="007A054F"/>
    <w:rsid w:val="007A2832"/>
    <w:rsid w:val="007A68D4"/>
    <w:rsid w:val="007B0D38"/>
    <w:rsid w:val="007B409C"/>
    <w:rsid w:val="007C1CF2"/>
    <w:rsid w:val="007C4A3E"/>
    <w:rsid w:val="007C502E"/>
    <w:rsid w:val="007D1390"/>
    <w:rsid w:val="007D2D74"/>
    <w:rsid w:val="007D5921"/>
    <w:rsid w:val="007E0BF4"/>
    <w:rsid w:val="007E17BA"/>
    <w:rsid w:val="007E20F3"/>
    <w:rsid w:val="007E254A"/>
    <w:rsid w:val="007E2DB1"/>
    <w:rsid w:val="007E73D3"/>
    <w:rsid w:val="007E7F26"/>
    <w:rsid w:val="007F4193"/>
    <w:rsid w:val="007F4D4D"/>
    <w:rsid w:val="007F5BBB"/>
    <w:rsid w:val="007F6BE1"/>
    <w:rsid w:val="007F7816"/>
    <w:rsid w:val="00800B81"/>
    <w:rsid w:val="00801C9F"/>
    <w:rsid w:val="00802A21"/>
    <w:rsid w:val="00804A35"/>
    <w:rsid w:val="00805854"/>
    <w:rsid w:val="008060A1"/>
    <w:rsid w:val="008065AE"/>
    <w:rsid w:val="00806B4E"/>
    <w:rsid w:val="00816E1C"/>
    <w:rsid w:val="008172B1"/>
    <w:rsid w:val="00820C0F"/>
    <w:rsid w:val="0082444A"/>
    <w:rsid w:val="008249F0"/>
    <w:rsid w:val="00825AA3"/>
    <w:rsid w:val="00831603"/>
    <w:rsid w:val="00831B03"/>
    <w:rsid w:val="00831F5D"/>
    <w:rsid w:val="0083514C"/>
    <w:rsid w:val="00841951"/>
    <w:rsid w:val="008437E2"/>
    <w:rsid w:val="00844B84"/>
    <w:rsid w:val="00854A5E"/>
    <w:rsid w:val="008561AE"/>
    <w:rsid w:val="00864198"/>
    <w:rsid w:val="00865ED0"/>
    <w:rsid w:val="00871337"/>
    <w:rsid w:val="00871BB5"/>
    <w:rsid w:val="008733BD"/>
    <w:rsid w:val="008735A1"/>
    <w:rsid w:val="00875A04"/>
    <w:rsid w:val="008803C5"/>
    <w:rsid w:val="00880AEA"/>
    <w:rsid w:val="00881828"/>
    <w:rsid w:val="008847BD"/>
    <w:rsid w:val="00884A40"/>
    <w:rsid w:val="008856F0"/>
    <w:rsid w:val="00885849"/>
    <w:rsid w:val="008870D1"/>
    <w:rsid w:val="00887226"/>
    <w:rsid w:val="008A3509"/>
    <w:rsid w:val="008B0C46"/>
    <w:rsid w:val="008B38AD"/>
    <w:rsid w:val="008B57B5"/>
    <w:rsid w:val="008B7AD6"/>
    <w:rsid w:val="008C0556"/>
    <w:rsid w:val="008C2249"/>
    <w:rsid w:val="008C36D4"/>
    <w:rsid w:val="008C68E9"/>
    <w:rsid w:val="008E0EDD"/>
    <w:rsid w:val="008E1012"/>
    <w:rsid w:val="008E20F6"/>
    <w:rsid w:val="008E2C40"/>
    <w:rsid w:val="008E2DEF"/>
    <w:rsid w:val="008E39FA"/>
    <w:rsid w:val="008E5DBE"/>
    <w:rsid w:val="008F28A4"/>
    <w:rsid w:val="008F2FAB"/>
    <w:rsid w:val="008F498D"/>
    <w:rsid w:val="008F5521"/>
    <w:rsid w:val="00901E46"/>
    <w:rsid w:val="00905AEC"/>
    <w:rsid w:val="00907611"/>
    <w:rsid w:val="009113FC"/>
    <w:rsid w:val="00914076"/>
    <w:rsid w:val="009161E2"/>
    <w:rsid w:val="00917C04"/>
    <w:rsid w:val="00917E1A"/>
    <w:rsid w:val="00921AAA"/>
    <w:rsid w:val="009242B5"/>
    <w:rsid w:val="00924FAC"/>
    <w:rsid w:val="00927082"/>
    <w:rsid w:val="00927596"/>
    <w:rsid w:val="009359F0"/>
    <w:rsid w:val="00936797"/>
    <w:rsid w:val="00940A4C"/>
    <w:rsid w:val="00941494"/>
    <w:rsid w:val="00941546"/>
    <w:rsid w:val="00941C32"/>
    <w:rsid w:val="0094353E"/>
    <w:rsid w:val="00943E3C"/>
    <w:rsid w:val="00946594"/>
    <w:rsid w:val="0095105B"/>
    <w:rsid w:val="00951061"/>
    <w:rsid w:val="009535E3"/>
    <w:rsid w:val="00954370"/>
    <w:rsid w:val="00954E16"/>
    <w:rsid w:val="00955299"/>
    <w:rsid w:val="0095576C"/>
    <w:rsid w:val="009707D5"/>
    <w:rsid w:val="00972774"/>
    <w:rsid w:val="00972810"/>
    <w:rsid w:val="00972828"/>
    <w:rsid w:val="009733AC"/>
    <w:rsid w:val="00975300"/>
    <w:rsid w:val="009829B6"/>
    <w:rsid w:val="00984955"/>
    <w:rsid w:val="00984BEC"/>
    <w:rsid w:val="00987FF9"/>
    <w:rsid w:val="009914E1"/>
    <w:rsid w:val="00992308"/>
    <w:rsid w:val="009953B1"/>
    <w:rsid w:val="00997701"/>
    <w:rsid w:val="00997C4A"/>
    <w:rsid w:val="009A019D"/>
    <w:rsid w:val="009A44E1"/>
    <w:rsid w:val="009A5790"/>
    <w:rsid w:val="009B2C79"/>
    <w:rsid w:val="009B7F83"/>
    <w:rsid w:val="009D0ACD"/>
    <w:rsid w:val="009D0E63"/>
    <w:rsid w:val="009D7283"/>
    <w:rsid w:val="009D7A02"/>
    <w:rsid w:val="009E08A7"/>
    <w:rsid w:val="009E0A3E"/>
    <w:rsid w:val="009E11CD"/>
    <w:rsid w:val="009E3AC1"/>
    <w:rsid w:val="009E751E"/>
    <w:rsid w:val="009F0531"/>
    <w:rsid w:val="009F1075"/>
    <w:rsid w:val="009F3B09"/>
    <w:rsid w:val="00A004E2"/>
    <w:rsid w:val="00A00541"/>
    <w:rsid w:val="00A007A1"/>
    <w:rsid w:val="00A178FA"/>
    <w:rsid w:val="00A247A4"/>
    <w:rsid w:val="00A2664C"/>
    <w:rsid w:val="00A30D69"/>
    <w:rsid w:val="00A3503C"/>
    <w:rsid w:val="00A3532F"/>
    <w:rsid w:val="00A3785D"/>
    <w:rsid w:val="00A45B66"/>
    <w:rsid w:val="00A46704"/>
    <w:rsid w:val="00A47A86"/>
    <w:rsid w:val="00A62D09"/>
    <w:rsid w:val="00A641D5"/>
    <w:rsid w:val="00A646B7"/>
    <w:rsid w:val="00A64955"/>
    <w:rsid w:val="00A7110B"/>
    <w:rsid w:val="00A71DAF"/>
    <w:rsid w:val="00A7344A"/>
    <w:rsid w:val="00A7553E"/>
    <w:rsid w:val="00A76439"/>
    <w:rsid w:val="00A8095F"/>
    <w:rsid w:val="00A8141E"/>
    <w:rsid w:val="00A84077"/>
    <w:rsid w:val="00A84EE5"/>
    <w:rsid w:val="00A86782"/>
    <w:rsid w:val="00A86CB9"/>
    <w:rsid w:val="00A87243"/>
    <w:rsid w:val="00A874D9"/>
    <w:rsid w:val="00A94D6B"/>
    <w:rsid w:val="00AA0E72"/>
    <w:rsid w:val="00AA196D"/>
    <w:rsid w:val="00AA24C6"/>
    <w:rsid w:val="00AA3E43"/>
    <w:rsid w:val="00AA781A"/>
    <w:rsid w:val="00AB07A5"/>
    <w:rsid w:val="00AB0878"/>
    <w:rsid w:val="00AB1DFD"/>
    <w:rsid w:val="00AB5335"/>
    <w:rsid w:val="00AB5771"/>
    <w:rsid w:val="00AB59F3"/>
    <w:rsid w:val="00AB69C0"/>
    <w:rsid w:val="00AC2595"/>
    <w:rsid w:val="00AC6369"/>
    <w:rsid w:val="00AD0680"/>
    <w:rsid w:val="00AD1AA8"/>
    <w:rsid w:val="00AD1E70"/>
    <w:rsid w:val="00AD405E"/>
    <w:rsid w:val="00AD5CBB"/>
    <w:rsid w:val="00AD79CB"/>
    <w:rsid w:val="00AE0467"/>
    <w:rsid w:val="00AE2EAB"/>
    <w:rsid w:val="00AE6B7C"/>
    <w:rsid w:val="00AF04DE"/>
    <w:rsid w:val="00AF0FCB"/>
    <w:rsid w:val="00AF143A"/>
    <w:rsid w:val="00AF1447"/>
    <w:rsid w:val="00AF7DB1"/>
    <w:rsid w:val="00B00460"/>
    <w:rsid w:val="00B004FD"/>
    <w:rsid w:val="00B01DBC"/>
    <w:rsid w:val="00B0257B"/>
    <w:rsid w:val="00B0794F"/>
    <w:rsid w:val="00B100D6"/>
    <w:rsid w:val="00B13249"/>
    <w:rsid w:val="00B156DF"/>
    <w:rsid w:val="00B15B07"/>
    <w:rsid w:val="00B15EF8"/>
    <w:rsid w:val="00B22AAC"/>
    <w:rsid w:val="00B23009"/>
    <w:rsid w:val="00B242F3"/>
    <w:rsid w:val="00B3024A"/>
    <w:rsid w:val="00B30F42"/>
    <w:rsid w:val="00B317D0"/>
    <w:rsid w:val="00B33998"/>
    <w:rsid w:val="00B34F63"/>
    <w:rsid w:val="00B366CC"/>
    <w:rsid w:val="00B3743E"/>
    <w:rsid w:val="00B375D7"/>
    <w:rsid w:val="00B419A3"/>
    <w:rsid w:val="00B4256B"/>
    <w:rsid w:val="00B4485C"/>
    <w:rsid w:val="00B44AB5"/>
    <w:rsid w:val="00B51A23"/>
    <w:rsid w:val="00B54E72"/>
    <w:rsid w:val="00B575F6"/>
    <w:rsid w:val="00B61EE1"/>
    <w:rsid w:val="00B62FEE"/>
    <w:rsid w:val="00B65179"/>
    <w:rsid w:val="00B661E3"/>
    <w:rsid w:val="00B71575"/>
    <w:rsid w:val="00B72251"/>
    <w:rsid w:val="00B7312A"/>
    <w:rsid w:val="00B73E13"/>
    <w:rsid w:val="00B74E99"/>
    <w:rsid w:val="00B7670E"/>
    <w:rsid w:val="00B76803"/>
    <w:rsid w:val="00B76EA4"/>
    <w:rsid w:val="00B77563"/>
    <w:rsid w:val="00B80198"/>
    <w:rsid w:val="00B80616"/>
    <w:rsid w:val="00B877BD"/>
    <w:rsid w:val="00B91439"/>
    <w:rsid w:val="00B93CEE"/>
    <w:rsid w:val="00B96068"/>
    <w:rsid w:val="00BA07CE"/>
    <w:rsid w:val="00BA0E15"/>
    <w:rsid w:val="00BA203F"/>
    <w:rsid w:val="00BA3EE5"/>
    <w:rsid w:val="00BB0EB9"/>
    <w:rsid w:val="00BB18AD"/>
    <w:rsid w:val="00BB23C0"/>
    <w:rsid w:val="00BB35AA"/>
    <w:rsid w:val="00BB64D1"/>
    <w:rsid w:val="00BC1063"/>
    <w:rsid w:val="00BC1FB7"/>
    <w:rsid w:val="00BC29B5"/>
    <w:rsid w:val="00BC2FCE"/>
    <w:rsid w:val="00BC388C"/>
    <w:rsid w:val="00BC48C5"/>
    <w:rsid w:val="00BD2D2E"/>
    <w:rsid w:val="00BD3716"/>
    <w:rsid w:val="00BD7A7F"/>
    <w:rsid w:val="00BE1070"/>
    <w:rsid w:val="00BE44C9"/>
    <w:rsid w:val="00BE6082"/>
    <w:rsid w:val="00BF47F8"/>
    <w:rsid w:val="00BF4AD5"/>
    <w:rsid w:val="00BF52F8"/>
    <w:rsid w:val="00BF5A36"/>
    <w:rsid w:val="00BF64E1"/>
    <w:rsid w:val="00C00455"/>
    <w:rsid w:val="00C04560"/>
    <w:rsid w:val="00C12DDC"/>
    <w:rsid w:val="00C16A7B"/>
    <w:rsid w:val="00C2164A"/>
    <w:rsid w:val="00C243B5"/>
    <w:rsid w:val="00C2476F"/>
    <w:rsid w:val="00C25BE6"/>
    <w:rsid w:val="00C31097"/>
    <w:rsid w:val="00C31DB5"/>
    <w:rsid w:val="00C33E2B"/>
    <w:rsid w:val="00C370C2"/>
    <w:rsid w:val="00C37966"/>
    <w:rsid w:val="00C4213D"/>
    <w:rsid w:val="00C46CE6"/>
    <w:rsid w:val="00C524A1"/>
    <w:rsid w:val="00C56A7B"/>
    <w:rsid w:val="00C56F8B"/>
    <w:rsid w:val="00C60013"/>
    <w:rsid w:val="00C6009D"/>
    <w:rsid w:val="00C63562"/>
    <w:rsid w:val="00C65AC1"/>
    <w:rsid w:val="00C67E73"/>
    <w:rsid w:val="00C708E8"/>
    <w:rsid w:val="00C745C4"/>
    <w:rsid w:val="00C771B4"/>
    <w:rsid w:val="00C81001"/>
    <w:rsid w:val="00C81AE6"/>
    <w:rsid w:val="00C81C08"/>
    <w:rsid w:val="00C825CE"/>
    <w:rsid w:val="00C82849"/>
    <w:rsid w:val="00C84F4D"/>
    <w:rsid w:val="00C949C5"/>
    <w:rsid w:val="00CA26AE"/>
    <w:rsid w:val="00CA31E3"/>
    <w:rsid w:val="00CA578C"/>
    <w:rsid w:val="00CA78FC"/>
    <w:rsid w:val="00CB1882"/>
    <w:rsid w:val="00CB370C"/>
    <w:rsid w:val="00CB5E44"/>
    <w:rsid w:val="00CB72A7"/>
    <w:rsid w:val="00CC030C"/>
    <w:rsid w:val="00CC2AEA"/>
    <w:rsid w:val="00CC338A"/>
    <w:rsid w:val="00CC3D6D"/>
    <w:rsid w:val="00CC763A"/>
    <w:rsid w:val="00CD0E92"/>
    <w:rsid w:val="00CD1814"/>
    <w:rsid w:val="00CD1A52"/>
    <w:rsid w:val="00CD2D76"/>
    <w:rsid w:val="00CD2F5E"/>
    <w:rsid w:val="00CD5DCC"/>
    <w:rsid w:val="00CD65C2"/>
    <w:rsid w:val="00CE015C"/>
    <w:rsid w:val="00CE1333"/>
    <w:rsid w:val="00CE14EB"/>
    <w:rsid w:val="00CE1F58"/>
    <w:rsid w:val="00CE24E8"/>
    <w:rsid w:val="00CE426B"/>
    <w:rsid w:val="00CE4C91"/>
    <w:rsid w:val="00CE5006"/>
    <w:rsid w:val="00CE6514"/>
    <w:rsid w:val="00CE6FDC"/>
    <w:rsid w:val="00CF2338"/>
    <w:rsid w:val="00CF3AA0"/>
    <w:rsid w:val="00CF3D42"/>
    <w:rsid w:val="00CF46AE"/>
    <w:rsid w:val="00CF6080"/>
    <w:rsid w:val="00CF6992"/>
    <w:rsid w:val="00D00A8B"/>
    <w:rsid w:val="00D02203"/>
    <w:rsid w:val="00D0252D"/>
    <w:rsid w:val="00D0390B"/>
    <w:rsid w:val="00D04765"/>
    <w:rsid w:val="00D06F6C"/>
    <w:rsid w:val="00D10501"/>
    <w:rsid w:val="00D11369"/>
    <w:rsid w:val="00D12748"/>
    <w:rsid w:val="00D13175"/>
    <w:rsid w:val="00D141EB"/>
    <w:rsid w:val="00D143E6"/>
    <w:rsid w:val="00D16703"/>
    <w:rsid w:val="00D21E93"/>
    <w:rsid w:val="00D21EC7"/>
    <w:rsid w:val="00D23CE1"/>
    <w:rsid w:val="00D2753D"/>
    <w:rsid w:val="00D31DB7"/>
    <w:rsid w:val="00D33F38"/>
    <w:rsid w:val="00D36487"/>
    <w:rsid w:val="00D373A7"/>
    <w:rsid w:val="00D40BB1"/>
    <w:rsid w:val="00D40BCC"/>
    <w:rsid w:val="00D427B5"/>
    <w:rsid w:val="00D43C4B"/>
    <w:rsid w:val="00D4615A"/>
    <w:rsid w:val="00D51565"/>
    <w:rsid w:val="00D517A7"/>
    <w:rsid w:val="00D51FCE"/>
    <w:rsid w:val="00D52F0F"/>
    <w:rsid w:val="00D543D1"/>
    <w:rsid w:val="00D56A6A"/>
    <w:rsid w:val="00D56EA4"/>
    <w:rsid w:val="00D61D87"/>
    <w:rsid w:val="00D62AC8"/>
    <w:rsid w:val="00D645F1"/>
    <w:rsid w:val="00D658B0"/>
    <w:rsid w:val="00D71B09"/>
    <w:rsid w:val="00D84E0D"/>
    <w:rsid w:val="00D85685"/>
    <w:rsid w:val="00D858A0"/>
    <w:rsid w:val="00D8623D"/>
    <w:rsid w:val="00D9049E"/>
    <w:rsid w:val="00D91DBA"/>
    <w:rsid w:val="00D93109"/>
    <w:rsid w:val="00DA0426"/>
    <w:rsid w:val="00DA0433"/>
    <w:rsid w:val="00DA14BB"/>
    <w:rsid w:val="00DA24E3"/>
    <w:rsid w:val="00DA3071"/>
    <w:rsid w:val="00DA54EC"/>
    <w:rsid w:val="00DA7EFC"/>
    <w:rsid w:val="00DB0BFC"/>
    <w:rsid w:val="00DB1DAB"/>
    <w:rsid w:val="00DB5871"/>
    <w:rsid w:val="00DC01F1"/>
    <w:rsid w:val="00DC078D"/>
    <w:rsid w:val="00DC07B4"/>
    <w:rsid w:val="00DC185E"/>
    <w:rsid w:val="00DC2779"/>
    <w:rsid w:val="00DC77D0"/>
    <w:rsid w:val="00DC7EC2"/>
    <w:rsid w:val="00DD02E6"/>
    <w:rsid w:val="00DD04D6"/>
    <w:rsid w:val="00DD17D1"/>
    <w:rsid w:val="00DD32DF"/>
    <w:rsid w:val="00DE394F"/>
    <w:rsid w:val="00DE480A"/>
    <w:rsid w:val="00DE7AB4"/>
    <w:rsid w:val="00DF2578"/>
    <w:rsid w:val="00DF2700"/>
    <w:rsid w:val="00DF448F"/>
    <w:rsid w:val="00E04502"/>
    <w:rsid w:val="00E05582"/>
    <w:rsid w:val="00E069FE"/>
    <w:rsid w:val="00E0710D"/>
    <w:rsid w:val="00E125D9"/>
    <w:rsid w:val="00E13749"/>
    <w:rsid w:val="00E227C3"/>
    <w:rsid w:val="00E24544"/>
    <w:rsid w:val="00E24EE8"/>
    <w:rsid w:val="00E2619A"/>
    <w:rsid w:val="00E26E22"/>
    <w:rsid w:val="00E278FB"/>
    <w:rsid w:val="00E3312A"/>
    <w:rsid w:val="00E3413F"/>
    <w:rsid w:val="00E351BC"/>
    <w:rsid w:val="00E40038"/>
    <w:rsid w:val="00E41494"/>
    <w:rsid w:val="00E51B1A"/>
    <w:rsid w:val="00E52182"/>
    <w:rsid w:val="00E542D2"/>
    <w:rsid w:val="00E617FD"/>
    <w:rsid w:val="00E6657C"/>
    <w:rsid w:val="00E70BDD"/>
    <w:rsid w:val="00E75FDE"/>
    <w:rsid w:val="00E76490"/>
    <w:rsid w:val="00E773B0"/>
    <w:rsid w:val="00E80373"/>
    <w:rsid w:val="00E80ADD"/>
    <w:rsid w:val="00E862B0"/>
    <w:rsid w:val="00E86FB3"/>
    <w:rsid w:val="00E87457"/>
    <w:rsid w:val="00E8750D"/>
    <w:rsid w:val="00E87BAD"/>
    <w:rsid w:val="00E87C32"/>
    <w:rsid w:val="00E90E4E"/>
    <w:rsid w:val="00E91962"/>
    <w:rsid w:val="00E93560"/>
    <w:rsid w:val="00E936E3"/>
    <w:rsid w:val="00E938E0"/>
    <w:rsid w:val="00E9419E"/>
    <w:rsid w:val="00E95C46"/>
    <w:rsid w:val="00EA1D2C"/>
    <w:rsid w:val="00EA2A1F"/>
    <w:rsid w:val="00EA41A4"/>
    <w:rsid w:val="00EA4468"/>
    <w:rsid w:val="00EB06E0"/>
    <w:rsid w:val="00EB530B"/>
    <w:rsid w:val="00EB6506"/>
    <w:rsid w:val="00EB710B"/>
    <w:rsid w:val="00EC1AE7"/>
    <w:rsid w:val="00EC1D91"/>
    <w:rsid w:val="00EC2810"/>
    <w:rsid w:val="00EC3A64"/>
    <w:rsid w:val="00EC43AA"/>
    <w:rsid w:val="00EC4D48"/>
    <w:rsid w:val="00EC62DB"/>
    <w:rsid w:val="00EC6825"/>
    <w:rsid w:val="00EC6C9B"/>
    <w:rsid w:val="00ED0466"/>
    <w:rsid w:val="00ED0633"/>
    <w:rsid w:val="00ED657F"/>
    <w:rsid w:val="00ED6D0A"/>
    <w:rsid w:val="00EE0546"/>
    <w:rsid w:val="00EE179A"/>
    <w:rsid w:val="00EE2D0E"/>
    <w:rsid w:val="00EE53F1"/>
    <w:rsid w:val="00EE54BF"/>
    <w:rsid w:val="00EE6A1D"/>
    <w:rsid w:val="00EE7DC3"/>
    <w:rsid w:val="00EF2188"/>
    <w:rsid w:val="00EF44D5"/>
    <w:rsid w:val="00EF51AA"/>
    <w:rsid w:val="00EF6F23"/>
    <w:rsid w:val="00F00D37"/>
    <w:rsid w:val="00F0257F"/>
    <w:rsid w:val="00F02996"/>
    <w:rsid w:val="00F03E09"/>
    <w:rsid w:val="00F040DA"/>
    <w:rsid w:val="00F04A05"/>
    <w:rsid w:val="00F06342"/>
    <w:rsid w:val="00F10713"/>
    <w:rsid w:val="00F158FD"/>
    <w:rsid w:val="00F2066D"/>
    <w:rsid w:val="00F23E59"/>
    <w:rsid w:val="00F2485F"/>
    <w:rsid w:val="00F2649B"/>
    <w:rsid w:val="00F26A35"/>
    <w:rsid w:val="00F27211"/>
    <w:rsid w:val="00F302D6"/>
    <w:rsid w:val="00F30744"/>
    <w:rsid w:val="00F31AE5"/>
    <w:rsid w:val="00F36909"/>
    <w:rsid w:val="00F37D7B"/>
    <w:rsid w:val="00F43029"/>
    <w:rsid w:val="00F50876"/>
    <w:rsid w:val="00F50C02"/>
    <w:rsid w:val="00F51DC6"/>
    <w:rsid w:val="00F60BE3"/>
    <w:rsid w:val="00F65A9F"/>
    <w:rsid w:val="00F7540B"/>
    <w:rsid w:val="00F77BB3"/>
    <w:rsid w:val="00F80CB0"/>
    <w:rsid w:val="00F84CD0"/>
    <w:rsid w:val="00F85FB1"/>
    <w:rsid w:val="00F86D0A"/>
    <w:rsid w:val="00F87C9C"/>
    <w:rsid w:val="00F922C8"/>
    <w:rsid w:val="00F925A7"/>
    <w:rsid w:val="00F96E1B"/>
    <w:rsid w:val="00F97B86"/>
    <w:rsid w:val="00FA2530"/>
    <w:rsid w:val="00FA2D58"/>
    <w:rsid w:val="00FA68FD"/>
    <w:rsid w:val="00FA7C72"/>
    <w:rsid w:val="00FB001F"/>
    <w:rsid w:val="00FB2254"/>
    <w:rsid w:val="00FB33F5"/>
    <w:rsid w:val="00FC40C1"/>
    <w:rsid w:val="00FC57B9"/>
    <w:rsid w:val="00FC59C3"/>
    <w:rsid w:val="00FC5B25"/>
    <w:rsid w:val="00FC62D7"/>
    <w:rsid w:val="00FD148B"/>
    <w:rsid w:val="00FD1F6D"/>
    <w:rsid w:val="00FD3305"/>
    <w:rsid w:val="00FD5D98"/>
    <w:rsid w:val="00FD7AC9"/>
    <w:rsid w:val="00FE0D2B"/>
    <w:rsid w:val="00FE18E6"/>
    <w:rsid w:val="00FE2708"/>
    <w:rsid w:val="00FE3AE1"/>
    <w:rsid w:val="00FE49F9"/>
    <w:rsid w:val="00FE4F4F"/>
    <w:rsid w:val="00FE56E7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B07D"/>
  <w15:docId w15:val="{69318606-C037-4FAC-848A-62E3B2AD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6F5"/>
    <w:pPr>
      <w:suppressAutoHyphens/>
      <w:spacing w:after="160" w:line="252" w:lineRule="auto"/>
    </w:pPr>
    <w:rPr>
      <w:rFonts w:ascii="Calibri" w:eastAsia="SimSun" w:hAnsi="Calibri" w:cs="font173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Варианты ответов"/>
    <w:basedOn w:val="a"/>
    <w:link w:val="a4"/>
    <w:uiPriority w:val="34"/>
    <w:qFormat/>
    <w:rsid w:val="002156F5"/>
    <w:pPr>
      <w:ind w:left="720"/>
    </w:pPr>
  </w:style>
  <w:style w:type="character" w:customStyle="1" w:styleId="a4">
    <w:name w:val="Абзац списка Знак"/>
    <w:aliases w:val="Абзац списка основной Знак,Варианты ответов Знак"/>
    <w:link w:val="a3"/>
    <w:uiPriority w:val="34"/>
    <w:locked/>
    <w:rsid w:val="002156F5"/>
    <w:rPr>
      <w:rFonts w:ascii="Calibri" w:eastAsia="SimSun" w:hAnsi="Calibri" w:cs="font173"/>
      <w:lang w:eastAsia="ar-SA"/>
    </w:rPr>
  </w:style>
  <w:style w:type="paragraph" w:styleId="a5">
    <w:name w:val="No Spacing"/>
    <w:uiPriority w:val="1"/>
    <w:qFormat/>
    <w:rsid w:val="00477E8D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6E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E35E7"/>
    <w:rPr>
      <w:rFonts w:ascii="Calibri" w:eastAsia="SimSun" w:hAnsi="Calibri" w:cs="font173"/>
      <w:lang w:eastAsia="ar-SA"/>
    </w:rPr>
  </w:style>
  <w:style w:type="paragraph" w:styleId="a8">
    <w:name w:val="footer"/>
    <w:basedOn w:val="a"/>
    <w:link w:val="a9"/>
    <w:uiPriority w:val="99"/>
    <w:unhideWhenUsed/>
    <w:rsid w:val="006E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35E7"/>
    <w:rPr>
      <w:rFonts w:ascii="Calibri" w:eastAsia="SimSun" w:hAnsi="Calibri" w:cs="font173"/>
      <w:lang w:eastAsia="ar-SA"/>
    </w:rPr>
  </w:style>
  <w:style w:type="paragraph" w:styleId="aa">
    <w:name w:val="footnote text"/>
    <w:basedOn w:val="a"/>
    <w:link w:val="ab"/>
    <w:uiPriority w:val="99"/>
    <w:semiHidden/>
    <w:unhideWhenUsed/>
    <w:rsid w:val="001350A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350A8"/>
    <w:rPr>
      <w:rFonts w:ascii="Calibri" w:eastAsia="SimSun" w:hAnsi="Calibri" w:cs="font173"/>
      <w:sz w:val="20"/>
      <w:szCs w:val="20"/>
      <w:lang w:eastAsia="ar-SA"/>
    </w:rPr>
  </w:style>
  <w:style w:type="character" w:styleId="ac">
    <w:name w:val="footnote reference"/>
    <w:basedOn w:val="a0"/>
    <w:uiPriority w:val="99"/>
    <w:semiHidden/>
    <w:unhideWhenUsed/>
    <w:rsid w:val="001350A8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046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631D"/>
    <w:rPr>
      <w:rFonts w:ascii="Tahoma" w:eastAsia="SimSun" w:hAnsi="Tahoma" w:cs="Tahoma"/>
      <w:sz w:val="16"/>
      <w:szCs w:val="16"/>
      <w:lang w:eastAsia="ar-SA"/>
    </w:rPr>
  </w:style>
  <w:style w:type="table" w:styleId="af">
    <w:name w:val="Table Grid"/>
    <w:basedOn w:val="a1"/>
    <w:uiPriority w:val="59"/>
    <w:rsid w:val="00402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F8FE52-BA5B-4F7C-868F-FCBFEC9C2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2981</Words>
  <Characters>16996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</dc:creator>
  <cp:lastModifiedBy>Ксения Ефимова</cp:lastModifiedBy>
  <cp:revision>47</cp:revision>
  <cp:lastPrinted>2026-07-27T13:20:00Z</cp:lastPrinted>
  <dcterms:created xsi:type="dcterms:W3CDTF">2026-08-04T15:34:00Z</dcterms:created>
  <dcterms:modified xsi:type="dcterms:W3CDTF">2026-08-11T11:49:00Z</dcterms:modified>
</cp:coreProperties>
</file>